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4E0" w:rsidRPr="005C5E89" w:rsidRDefault="003C44E0" w:rsidP="003C44E0">
      <w:pPr>
        <w:spacing w:line="480" w:lineRule="auto"/>
        <w:rPr>
          <w:rFonts w:asciiTheme="minorHAnsi" w:hAnsiTheme="minorHAnsi"/>
          <w:b/>
          <w:sz w:val="22"/>
          <w:szCs w:val="22"/>
        </w:rPr>
      </w:pPr>
      <w:r w:rsidRPr="005C5E89">
        <w:rPr>
          <w:rFonts w:asciiTheme="minorHAnsi" w:hAnsiTheme="minorHAnsi"/>
          <w:b/>
          <w:sz w:val="22"/>
          <w:szCs w:val="22"/>
        </w:rPr>
        <w:t>Afregning af kørsel til _____________</w:t>
      </w:r>
      <w:r w:rsidR="00F71561">
        <w:rPr>
          <w:rFonts w:asciiTheme="minorHAnsi" w:hAnsiTheme="minorHAnsi"/>
          <w:b/>
          <w:sz w:val="22"/>
          <w:szCs w:val="22"/>
        </w:rPr>
        <w:t>__________________</w:t>
      </w:r>
      <w:r w:rsidRPr="005C5E89">
        <w:rPr>
          <w:rFonts w:asciiTheme="minorHAnsi" w:hAnsiTheme="minorHAnsi"/>
          <w:b/>
          <w:sz w:val="22"/>
          <w:szCs w:val="22"/>
        </w:rPr>
        <w:t>__ den ________________.</w:t>
      </w:r>
    </w:p>
    <w:p w:rsidR="003C44E0" w:rsidRPr="005C5E89" w:rsidRDefault="003C44E0" w:rsidP="003C44E0">
      <w:pPr>
        <w:spacing w:line="480" w:lineRule="auto"/>
        <w:rPr>
          <w:rFonts w:asciiTheme="minorHAnsi" w:hAnsiTheme="minorHAnsi"/>
          <w:sz w:val="22"/>
          <w:szCs w:val="22"/>
        </w:rPr>
      </w:pPr>
      <w:r w:rsidRPr="005C5E89">
        <w:rPr>
          <w:rFonts w:asciiTheme="minorHAnsi" w:hAnsiTheme="minorHAnsi"/>
          <w:sz w:val="22"/>
          <w:szCs w:val="22"/>
        </w:rPr>
        <w:t>I forbindelse med _______________</w:t>
      </w:r>
      <w:r w:rsidR="00F71561">
        <w:rPr>
          <w:rFonts w:asciiTheme="minorHAnsi" w:hAnsiTheme="minorHAnsi"/>
          <w:sz w:val="22"/>
          <w:szCs w:val="22"/>
        </w:rPr>
        <w:t>___________________</w:t>
      </w:r>
      <w:r w:rsidRPr="005C5E89">
        <w:rPr>
          <w:rFonts w:asciiTheme="minorHAnsi" w:hAnsiTheme="minorHAnsi"/>
          <w:sz w:val="22"/>
          <w:szCs w:val="22"/>
        </w:rPr>
        <w:t>_______________________.</w:t>
      </w:r>
    </w:p>
    <w:p w:rsidR="003C44E0" w:rsidRPr="005C5E89" w:rsidRDefault="003C44E0" w:rsidP="003C44E0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3C44E0" w:rsidRPr="005C5E89" w:rsidRDefault="003C44E0" w:rsidP="003C44E0">
      <w:pPr>
        <w:spacing w:line="360" w:lineRule="auto"/>
        <w:rPr>
          <w:rFonts w:asciiTheme="minorHAnsi" w:hAnsiTheme="minorHAnsi"/>
          <w:i/>
          <w:sz w:val="22"/>
          <w:szCs w:val="22"/>
        </w:rPr>
      </w:pPr>
      <w:r w:rsidRPr="005C5E89">
        <w:rPr>
          <w:rFonts w:asciiTheme="minorHAnsi" w:hAnsiTheme="minorHAnsi"/>
          <w:i/>
          <w:sz w:val="22"/>
          <w:szCs w:val="22"/>
        </w:rPr>
        <w:t>I får: antal km/10 km pr. liter x benzinpris.</w:t>
      </w:r>
    </w:p>
    <w:p w:rsidR="003C44E0" w:rsidRPr="005C5E89" w:rsidRDefault="003C44E0" w:rsidP="003C44E0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3C44E0" w:rsidRPr="005C5E89" w:rsidRDefault="003C44E0" w:rsidP="003C44E0">
      <w:pPr>
        <w:spacing w:line="480" w:lineRule="auto"/>
        <w:rPr>
          <w:rFonts w:asciiTheme="minorHAnsi" w:hAnsiTheme="minorHAnsi"/>
          <w:sz w:val="22"/>
          <w:szCs w:val="22"/>
        </w:rPr>
      </w:pPr>
      <w:r w:rsidRPr="005C5E89">
        <w:rPr>
          <w:rFonts w:asciiTheme="minorHAnsi" w:hAnsiTheme="minorHAnsi"/>
          <w:sz w:val="22"/>
          <w:szCs w:val="22"/>
        </w:rPr>
        <w:t>Udfyld følgende: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3"/>
        <w:gridCol w:w="7544"/>
      </w:tblGrid>
      <w:tr w:rsidR="003C44E0" w:rsidRPr="005C5E89" w:rsidTr="00B96D95">
        <w:tc>
          <w:tcPr>
            <w:tcW w:w="2203" w:type="dxa"/>
          </w:tcPr>
          <w:p w:rsidR="003C44E0" w:rsidRPr="005C5E89" w:rsidRDefault="00F71561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Navn:</w:t>
            </w:r>
          </w:p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544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C44E0" w:rsidRPr="005C5E89" w:rsidTr="00B96D95">
        <w:tc>
          <w:tcPr>
            <w:tcW w:w="2203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5C5E89">
              <w:rPr>
                <w:rFonts w:asciiTheme="minorHAnsi" w:hAnsiTheme="minorHAnsi"/>
                <w:sz w:val="22"/>
                <w:szCs w:val="22"/>
              </w:rPr>
              <w:t>Cpr. nr.</w:t>
            </w:r>
            <w:r w:rsidR="00F71561"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544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C44E0" w:rsidRPr="005C5E89" w:rsidTr="00B96D95">
        <w:tc>
          <w:tcPr>
            <w:tcW w:w="2203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5C5E89">
              <w:rPr>
                <w:rFonts w:asciiTheme="minorHAnsi" w:hAnsiTheme="minorHAnsi"/>
                <w:sz w:val="22"/>
                <w:szCs w:val="22"/>
              </w:rPr>
              <w:t>Turens formål</w:t>
            </w:r>
            <w:r w:rsidR="00F71561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544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C44E0" w:rsidRPr="005C5E89" w:rsidTr="00B96D95">
        <w:tc>
          <w:tcPr>
            <w:tcW w:w="2203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5C5E89">
              <w:rPr>
                <w:rFonts w:asciiTheme="minorHAnsi" w:hAnsiTheme="minorHAnsi"/>
                <w:sz w:val="22"/>
                <w:szCs w:val="22"/>
              </w:rPr>
              <w:t>Dato</w:t>
            </w:r>
            <w:r w:rsidR="00F71561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544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C44E0" w:rsidRPr="005C5E89" w:rsidTr="00B96D95">
        <w:tc>
          <w:tcPr>
            <w:tcW w:w="2203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5C5E89">
              <w:rPr>
                <w:rFonts w:asciiTheme="minorHAnsi" w:hAnsiTheme="minorHAnsi"/>
                <w:sz w:val="22"/>
                <w:szCs w:val="22"/>
              </w:rPr>
              <w:t>Kørte km.</w:t>
            </w:r>
            <w:r w:rsidR="00F71561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544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C44E0" w:rsidRPr="005C5E89" w:rsidTr="00B96D95">
        <w:tc>
          <w:tcPr>
            <w:tcW w:w="2203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5C5E89">
              <w:rPr>
                <w:rFonts w:asciiTheme="minorHAnsi" w:hAnsiTheme="minorHAnsi"/>
                <w:sz w:val="22"/>
                <w:szCs w:val="22"/>
              </w:rPr>
              <w:t>Andre i bilen, navne</w:t>
            </w:r>
            <w:r w:rsidR="00F71561"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544" w:type="dxa"/>
          </w:tcPr>
          <w:p w:rsidR="003C44E0" w:rsidRPr="005C5E89" w:rsidRDefault="003C44E0" w:rsidP="00B96D9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C44E0" w:rsidRPr="005C5E89" w:rsidRDefault="003C44E0" w:rsidP="003C44E0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3C44E0" w:rsidRPr="005C5E89" w:rsidRDefault="00F71561" w:rsidP="003C44E0">
      <w:pPr>
        <w:spacing w:line="480" w:lineRule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Vedhæft original benzin</w:t>
      </w:r>
      <w:r w:rsidR="003C44E0" w:rsidRPr="005C5E89">
        <w:rPr>
          <w:rFonts w:asciiTheme="minorHAnsi" w:hAnsiTheme="minorHAnsi"/>
          <w:b/>
          <w:sz w:val="22"/>
          <w:szCs w:val="22"/>
          <w:u w:val="single"/>
        </w:rPr>
        <w:t>kvittering</w:t>
      </w:r>
    </w:p>
    <w:p w:rsidR="003C44E0" w:rsidRPr="005C5E89" w:rsidRDefault="003C44E0" w:rsidP="003C44E0">
      <w:pPr>
        <w:spacing w:line="480" w:lineRule="auto"/>
        <w:rPr>
          <w:rFonts w:asciiTheme="minorHAnsi" w:hAnsiTheme="minorHAnsi"/>
          <w:sz w:val="22"/>
          <w:szCs w:val="22"/>
        </w:rPr>
      </w:pPr>
    </w:p>
    <w:p w:rsidR="003C44E0" w:rsidRPr="005C5E89" w:rsidRDefault="003C44E0" w:rsidP="003C44E0">
      <w:pPr>
        <w:spacing w:line="480" w:lineRule="auto"/>
        <w:rPr>
          <w:rFonts w:asciiTheme="minorHAnsi" w:hAnsiTheme="minorHAnsi"/>
          <w:sz w:val="22"/>
          <w:szCs w:val="22"/>
        </w:rPr>
      </w:pPr>
      <w:r w:rsidRPr="005C5E89">
        <w:rPr>
          <w:rFonts w:asciiTheme="minorHAnsi" w:hAnsiTheme="minorHAnsi"/>
          <w:sz w:val="22"/>
          <w:szCs w:val="22"/>
        </w:rPr>
        <w:t>Underskrift:__________________________</w:t>
      </w:r>
      <w:r w:rsidR="00F71561">
        <w:rPr>
          <w:rFonts w:asciiTheme="minorHAnsi" w:hAnsiTheme="minorHAnsi"/>
          <w:sz w:val="22"/>
          <w:szCs w:val="22"/>
        </w:rPr>
        <w:t>______________________</w:t>
      </w:r>
    </w:p>
    <w:p w:rsidR="003C44E0" w:rsidRPr="005C5E89" w:rsidRDefault="003C44E0" w:rsidP="003C44E0">
      <w:pPr>
        <w:spacing w:line="480" w:lineRule="auto"/>
        <w:rPr>
          <w:rFonts w:asciiTheme="minorHAnsi" w:hAnsiTheme="minorHAnsi"/>
          <w:sz w:val="22"/>
          <w:szCs w:val="22"/>
        </w:rPr>
      </w:pPr>
    </w:p>
    <w:p w:rsidR="003C44E0" w:rsidRPr="005C5E89" w:rsidRDefault="003C44E0" w:rsidP="003C44E0">
      <w:pPr>
        <w:spacing w:line="480" w:lineRule="auto"/>
        <w:rPr>
          <w:rFonts w:asciiTheme="minorHAnsi" w:hAnsiTheme="minorHAnsi"/>
          <w:b/>
          <w:sz w:val="22"/>
          <w:szCs w:val="22"/>
        </w:rPr>
      </w:pPr>
      <w:r w:rsidRPr="005C5E89">
        <w:rPr>
          <w:rFonts w:asciiTheme="minorHAnsi" w:hAnsiTheme="minorHAnsi"/>
          <w:b/>
          <w:sz w:val="22"/>
          <w:szCs w:val="22"/>
        </w:rPr>
        <w:t>Sedlen afleveres til Uddannelseslederen</w:t>
      </w:r>
      <w:bookmarkStart w:id="0" w:name="_GoBack"/>
      <w:bookmarkEnd w:id="0"/>
    </w:p>
    <w:p w:rsidR="003C44E0" w:rsidRPr="005C5E89" w:rsidRDefault="003C44E0" w:rsidP="003C44E0">
      <w:pPr>
        <w:spacing w:line="480" w:lineRule="auto"/>
        <w:rPr>
          <w:rFonts w:asciiTheme="minorHAnsi" w:hAnsiTheme="minorHAnsi"/>
          <w:b/>
          <w:sz w:val="22"/>
          <w:szCs w:val="22"/>
        </w:rPr>
      </w:pPr>
    </w:p>
    <w:p w:rsidR="003C44E0" w:rsidRPr="005C5E89" w:rsidRDefault="003C44E0" w:rsidP="003C44E0">
      <w:pPr>
        <w:spacing w:line="480" w:lineRule="auto"/>
        <w:rPr>
          <w:rFonts w:asciiTheme="minorHAnsi" w:hAnsiTheme="minorHAnsi"/>
          <w:sz w:val="22"/>
          <w:szCs w:val="22"/>
        </w:rPr>
      </w:pPr>
      <w:r w:rsidRPr="005C5E89">
        <w:rPr>
          <w:rFonts w:asciiTheme="minorHAnsi" w:hAnsiTheme="minorHAnsi"/>
          <w:sz w:val="22"/>
          <w:szCs w:val="22"/>
        </w:rPr>
        <w:t>Projekt:________________________</w:t>
      </w:r>
    </w:p>
    <w:p w:rsidR="003C44E0" w:rsidRPr="005C5E89" w:rsidRDefault="003C44E0" w:rsidP="003C44E0">
      <w:pPr>
        <w:spacing w:line="480" w:lineRule="auto"/>
        <w:rPr>
          <w:rFonts w:asciiTheme="minorHAnsi" w:hAnsiTheme="minorHAnsi"/>
          <w:sz w:val="22"/>
          <w:szCs w:val="22"/>
        </w:rPr>
      </w:pPr>
      <w:r w:rsidRPr="005C5E89">
        <w:rPr>
          <w:rFonts w:asciiTheme="minorHAnsi" w:hAnsiTheme="minorHAnsi"/>
          <w:sz w:val="22"/>
          <w:szCs w:val="22"/>
        </w:rPr>
        <w:t>Aktivitet:_______________________</w:t>
      </w:r>
    </w:p>
    <w:p w:rsidR="003C44E0" w:rsidRPr="005C5E89" w:rsidRDefault="003C44E0" w:rsidP="003C44E0">
      <w:pPr>
        <w:spacing w:line="480" w:lineRule="auto"/>
        <w:rPr>
          <w:rFonts w:asciiTheme="minorHAnsi" w:hAnsiTheme="minorHAnsi"/>
          <w:sz w:val="22"/>
          <w:szCs w:val="22"/>
        </w:rPr>
      </w:pPr>
    </w:p>
    <w:p w:rsidR="003C44E0" w:rsidRPr="005C5E89" w:rsidRDefault="003C44E0" w:rsidP="003C44E0">
      <w:pPr>
        <w:spacing w:line="480" w:lineRule="auto"/>
        <w:rPr>
          <w:rFonts w:asciiTheme="minorHAnsi" w:hAnsiTheme="minorHAnsi"/>
          <w:sz w:val="22"/>
          <w:szCs w:val="22"/>
        </w:rPr>
      </w:pPr>
      <w:r w:rsidRPr="005C5E89">
        <w:rPr>
          <w:rFonts w:asciiTheme="minorHAnsi" w:hAnsiTheme="minorHAnsi"/>
          <w:sz w:val="22"/>
          <w:szCs w:val="22"/>
        </w:rPr>
        <w:t>Godkendt:_________________________________</w:t>
      </w:r>
      <w:r w:rsidR="00F71561">
        <w:rPr>
          <w:rFonts w:asciiTheme="minorHAnsi" w:hAnsiTheme="minorHAnsi"/>
          <w:sz w:val="22"/>
          <w:szCs w:val="22"/>
        </w:rPr>
        <w:t>__________________</w:t>
      </w:r>
    </w:p>
    <w:p w:rsidR="003C44E0" w:rsidRPr="00EC4B4F" w:rsidRDefault="003C44E0" w:rsidP="003C44E0">
      <w:pPr>
        <w:spacing w:line="240" w:lineRule="auto"/>
      </w:pPr>
    </w:p>
    <w:p w:rsidR="00C723B1" w:rsidRPr="00EC4B4F" w:rsidRDefault="00C723B1" w:rsidP="00032E03">
      <w:pPr>
        <w:spacing w:line="240" w:lineRule="auto"/>
      </w:pPr>
    </w:p>
    <w:sectPr w:rsidR="00C723B1" w:rsidRPr="00EC4B4F" w:rsidSect="007C5681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4E7" w:rsidRDefault="004554E7">
      <w:r>
        <w:separator/>
      </w:r>
    </w:p>
  </w:endnote>
  <w:endnote w:type="continuationSeparator" w:id="0">
    <w:p w:rsidR="004554E7" w:rsidRDefault="00455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09B540E-7C16-4BE3-8DD2-323531B5D858}"/>
    <w:embedBold r:id="rId2" w:fontKey="{D19B7C90-EB6E-40E3-8186-98CDBB635A79}"/>
    <w:embedItalic r:id="rId3" w:fontKey="{DAEB5C36-ECB1-4CFD-A247-42359DF8FC0F}"/>
    <w:embedBoldItalic r:id="rId4" w:fontKey="{3FE18D77-8303-4191-895E-7F5C96C3CB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Segoe Script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264D42E-9188-4E05-AD04-2D484BED779D}"/>
    <w:embedBold r:id="rId6" w:fontKey="{D2D51C8A-F781-4F17-B21B-42DE13725C9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BAE62CA3-2226-4289-B7F9-B874418330FD}"/>
    <w:embedBold r:id="rId8" w:fontKey="{62C4EBC8-C654-48D6-9CB3-6D5610BDEC9D}"/>
    <w:embedItalic r:id="rId9" w:fontKey="{58CCEFE9-1B03-4888-ADA0-E0960F27AA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DF3BBFB-3CFC-4842-A605-A202C115F6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A4883DE-124B-46A2-9597-DAA73DFECD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F7156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F7156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F71561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EC4B4F" w:rsidRPr="002921D6" w:rsidTr="00EC4B4F">
      <w:tc>
        <w:tcPr>
          <w:tcW w:w="2410" w:type="dxa"/>
        </w:tcPr>
        <w:p w:rsidR="00EC4B4F" w:rsidRPr="00EC4B4F" w:rsidRDefault="00EC4B4F" w:rsidP="007529B9">
          <w:pPr>
            <w:pStyle w:val="Template-Companyname"/>
          </w:pPr>
          <w:bookmarkStart w:id="7" w:name="bmkSecundaryLogo"/>
          <w:bookmarkStart w:id="8" w:name="SD_OFF_Name"/>
          <w:bookmarkStart w:id="9" w:name="HIF_SD_OFF_Name"/>
          <w:bookmarkEnd w:id="7"/>
          <w:r w:rsidRPr="00EC4B4F">
            <w:t>Ingeniørhøjskolen Aarhus Universitet</w:t>
          </w:r>
          <w:bookmarkEnd w:id="8"/>
          <w:bookmarkEnd w:id="9"/>
        </w:p>
        <w:p w:rsidR="00EC4B4F" w:rsidRDefault="002921D6" w:rsidP="00AA0EF9">
          <w:pPr>
            <w:pStyle w:val="Template-Address"/>
          </w:pPr>
          <w:bookmarkStart w:id="10" w:name="SD_OFF_OfficeID"/>
          <w:r>
            <w:t>Inge Lehmanns Gade 10</w:t>
          </w:r>
        </w:p>
        <w:p w:rsidR="00EC4B4F" w:rsidRPr="009224E3" w:rsidRDefault="00EC4B4F" w:rsidP="00AA0EF9">
          <w:pPr>
            <w:pStyle w:val="Template-Address"/>
            <w:rPr>
              <w:lang w:val="en-GB"/>
            </w:rPr>
          </w:pPr>
          <w:r>
            <w:t>8000 Aarhus C</w:t>
          </w:r>
          <w:bookmarkEnd w:id="10"/>
        </w:p>
      </w:tc>
      <w:tc>
        <w:tcPr>
          <w:tcW w:w="2410" w:type="dxa"/>
        </w:tcPr>
        <w:p w:rsidR="002921D6" w:rsidRDefault="002921D6" w:rsidP="008C1273">
          <w:pPr>
            <w:pStyle w:val="Template-Address"/>
            <w:rPr>
              <w:lang w:val="en-US"/>
            </w:rPr>
          </w:pPr>
          <w:bookmarkStart w:id="11" w:name="SD_LAN_Tel"/>
          <w:bookmarkStart w:id="12" w:name="HIF_SD_OFF_Phone"/>
        </w:p>
        <w:p w:rsidR="00EC4B4F" w:rsidRPr="00EC4B4F" w:rsidRDefault="00EC4B4F" w:rsidP="008C1273">
          <w:pPr>
            <w:pStyle w:val="Template-Address"/>
            <w:rPr>
              <w:lang w:val="en-GB"/>
            </w:rPr>
          </w:pPr>
          <w:r w:rsidRPr="00D221E3">
            <w:rPr>
              <w:lang w:val="en-US"/>
            </w:rPr>
            <w:t>Tlf.:</w:t>
          </w:r>
          <w:bookmarkEnd w:id="11"/>
          <w:r w:rsidRPr="00EC4B4F">
            <w:rPr>
              <w:lang w:val="en-GB"/>
            </w:rPr>
            <w:t xml:space="preserve"> </w:t>
          </w:r>
          <w:bookmarkStart w:id="13" w:name="SD_OFF_Phone"/>
          <w:r w:rsidR="000F601F">
            <w:rPr>
              <w:lang w:val="en-GB"/>
            </w:rPr>
            <w:t xml:space="preserve"> </w:t>
          </w:r>
          <w:r w:rsidRPr="00EC4B4F">
            <w:rPr>
              <w:lang w:val="en-GB"/>
            </w:rPr>
            <w:t xml:space="preserve">+45 </w:t>
          </w:r>
          <w:bookmarkEnd w:id="13"/>
          <w:r w:rsidR="002921D6">
            <w:rPr>
              <w:lang w:val="en-GB"/>
            </w:rPr>
            <w:t>8715 0000</w:t>
          </w:r>
        </w:p>
        <w:p w:rsidR="00EC4B4F" w:rsidRPr="00EC4B4F" w:rsidRDefault="00EC4B4F" w:rsidP="000E46C3">
          <w:pPr>
            <w:pStyle w:val="Template-Address"/>
            <w:rPr>
              <w:lang w:val="en-GB"/>
            </w:rPr>
          </w:pPr>
          <w:bookmarkStart w:id="14" w:name="HIF_SD_OFF_Email"/>
          <w:bookmarkEnd w:id="12"/>
          <w:r w:rsidRPr="00EC4B4F">
            <w:rPr>
              <w:lang w:val="en-GB"/>
            </w:rPr>
            <w:t xml:space="preserve">E-mail: </w:t>
          </w:r>
          <w:bookmarkStart w:id="15" w:name="SD_OFF_Email"/>
          <w:r w:rsidR="004554E7">
            <w:rPr>
              <w:lang w:val="en-GB"/>
            </w:rPr>
            <w:t>ase</w:t>
          </w:r>
          <w:r w:rsidR="002921D6">
            <w:rPr>
              <w:lang w:val="en-GB"/>
            </w:rPr>
            <w:t>@au</w:t>
          </w:r>
          <w:r w:rsidRPr="00EC4B4F">
            <w:rPr>
              <w:lang w:val="en-GB"/>
            </w:rPr>
            <w:t>.dk</w:t>
          </w:r>
          <w:bookmarkEnd w:id="15"/>
        </w:p>
        <w:p w:rsidR="00EC4B4F" w:rsidRPr="009224E3" w:rsidRDefault="004554E7" w:rsidP="000E46C3">
          <w:pPr>
            <w:pStyle w:val="Template-Address"/>
            <w:rPr>
              <w:lang w:val="en-GB"/>
            </w:rPr>
          </w:pPr>
          <w:bookmarkStart w:id="16" w:name="SD_OFF_OfficeWww"/>
          <w:bookmarkEnd w:id="16"/>
          <w:bookmarkEnd w:id="14"/>
          <w:r>
            <w:rPr>
              <w:lang w:val="en-GB"/>
            </w:rPr>
            <w:t>www.ase.au</w:t>
          </w:r>
          <w:r w:rsidR="00820241">
            <w:rPr>
              <w:lang w:val="en-GB"/>
            </w:rPr>
            <w:t>.dk</w:t>
          </w:r>
        </w:p>
      </w:tc>
    </w:tr>
  </w:tbl>
  <w:p w:rsidR="00160373" w:rsidRPr="006C3A1B" w:rsidRDefault="00160373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4E7" w:rsidRDefault="004554E7">
      <w:r>
        <w:separator/>
      </w:r>
    </w:p>
  </w:footnote>
  <w:footnote w:type="continuationSeparator" w:id="0">
    <w:p w:rsidR="004554E7" w:rsidRDefault="00455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EC4B4F">
    <w:pPr>
      <w:pStyle w:val="Sidehoved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A2B335" wp14:editId="5AC1E20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C4B4F" w:rsidP="00DB449D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160373" w:rsidRPr="009224E3" w:rsidRDefault="00EC4B4F" w:rsidP="00DB449D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 xml:space="preserve">Ingeniørhøjskolen 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EC4B4F" w:rsidP="00DB449D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160373" w:rsidRPr="009224E3" w:rsidRDefault="00EC4B4F" w:rsidP="00DB449D">
                    <w:pPr>
                      <w:pStyle w:val="Template-Unitnamelogoname"/>
                    </w:pPr>
                    <w:bookmarkStart w:id="4" w:name="SD_OFF_Unitname_N2"/>
                    <w:r>
                      <w:t xml:space="preserve">Ingeniørhøjskolen 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5B09F8D8" wp14:editId="289C546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EC4B4F">
    <w:pPr>
      <w:pStyle w:val="Sidehoved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05FD143" wp14:editId="46EBADE3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EC4B4F" w:rsidP="005C13F3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F7156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F7156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160373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EC4B4F" w:rsidP="005C13F3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F71561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F71561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160373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EC4B4F">
    <w:pPr>
      <w:pStyle w:val="Sidehoved"/>
    </w:pPr>
    <w:r>
      <w:rPr>
        <w:noProof/>
        <w:lang w:eastAsia="zh-CN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C4B4F" w:rsidP="0043573B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160373" w:rsidRPr="009224E3" w:rsidRDefault="00EC4B4F" w:rsidP="0043573B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 xml:space="preserve">Ingeniørhøjskolen </w:t>
                          </w:r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EC4B4F" w:rsidP="0043573B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160373" w:rsidRPr="009224E3" w:rsidRDefault="00EC4B4F" w:rsidP="0043573B">
                    <w:pPr>
                      <w:pStyle w:val="Template-Unitnamelogoname"/>
                    </w:pPr>
                    <w:bookmarkStart w:id="10" w:name="SD_OFF_UnitName"/>
                    <w:r>
                      <w:t xml:space="preserve">Ingeniørhøjskolen </w:t>
                    </w:r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160373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4E7"/>
    <w:rsid w:val="00003B6C"/>
    <w:rsid w:val="000221B7"/>
    <w:rsid w:val="00027431"/>
    <w:rsid w:val="00032B4F"/>
    <w:rsid w:val="00032E03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0F601F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921D6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0074"/>
    <w:rsid w:val="00385E94"/>
    <w:rsid w:val="003955CD"/>
    <w:rsid w:val="003A0992"/>
    <w:rsid w:val="003A5CC4"/>
    <w:rsid w:val="003C44E0"/>
    <w:rsid w:val="003D6C11"/>
    <w:rsid w:val="003E6170"/>
    <w:rsid w:val="003F33BA"/>
    <w:rsid w:val="00411A1B"/>
    <w:rsid w:val="00414DD3"/>
    <w:rsid w:val="00423170"/>
    <w:rsid w:val="0043573B"/>
    <w:rsid w:val="00441897"/>
    <w:rsid w:val="00443D5B"/>
    <w:rsid w:val="00446187"/>
    <w:rsid w:val="00450B9C"/>
    <w:rsid w:val="004554E7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1500B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81399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0A92"/>
    <w:rsid w:val="006C1797"/>
    <w:rsid w:val="006C3A1B"/>
    <w:rsid w:val="006D2642"/>
    <w:rsid w:val="006D65DC"/>
    <w:rsid w:val="0072005E"/>
    <w:rsid w:val="00736658"/>
    <w:rsid w:val="0074726D"/>
    <w:rsid w:val="00750EE1"/>
    <w:rsid w:val="007529B9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2024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9785C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221E3"/>
    <w:rsid w:val="00D42A34"/>
    <w:rsid w:val="00D4350D"/>
    <w:rsid w:val="00D54EBE"/>
    <w:rsid w:val="00D80A20"/>
    <w:rsid w:val="00DA0E15"/>
    <w:rsid w:val="00DB449D"/>
    <w:rsid w:val="00DC3E3A"/>
    <w:rsid w:val="00E22B04"/>
    <w:rsid w:val="00E44247"/>
    <w:rsid w:val="00E44DE5"/>
    <w:rsid w:val="00E45DD8"/>
    <w:rsid w:val="00E50D00"/>
    <w:rsid w:val="00E64FC5"/>
    <w:rsid w:val="00E7234F"/>
    <w:rsid w:val="00E9209D"/>
    <w:rsid w:val="00E966E9"/>
    <w:rsid w:val="00EA40B3"/>
    <w:rsid w:val="00EA6633"/>
    <w:rsid w:val="00EB31F8"/>
    <w:rsid w:val="00EC06F0"/>
    <w:rsid w:val="00EC4B4F"/>
    <w:rsid w:val="00ED29B8"/>
    <w:rsid w:val="00EE7C7A"/>
    <w:rsid w:val="00F30976"/>
    <w:rsid w:val="00F4463E"/>
    <w:rsid w:val="00F45004"/>
    <w:rsid w:val="00F51960"/>
    <w:rsid w:val="00F71561"/>
    <w:rsid w:val="00F7428E"/>
    <w:rsid w:val="00FA1193"/>
    <w:rsid w:val="00FA31F3"/>
    <w:rsid w:val="00FB3F65"/>
    <w:rsid w:val="00FD440F"/>
    <w:rsid w:val="00FE0DAB"/>
    <w:rsid w:val="00FE22D4"/>
    <w:rsid w:val="00FF15F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535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Knattrup Sørensen</dc:creator>
  <cp:lastModifiedBy>Mette Knattrup Sørensen</cp:lastModifiedBy>
  <cp:revision>3</cp:revision>
  <cp:lastPrinted>2012-03-13T08:11:00Z</cp:lastPrinted>
  <dcterms:created xsi:type="dcterms:W3CDTF">2016-01-22T10:27:00Z</dcterms:created>
  <dcterms:modified xsi:type="dcterms:W3CDTF">2016-01-29T10:22:00Z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test</vt:lpwstr>
  </property>
  <property fmtid="{D5CDD505-2E9C-101B-9397-08002B2CF9AE}" pid="4" name="CurrentOffice">
    <vt:lpwstr>1945</vt:lpwstr>
  </property>
  <property fmtid="{D5CDD505-2E9C-101B-9397-08002B2CF9AE}" pid="5" name="LogoFarve">
    <vt:lpwstr>blue</vt:lpwstr>
  </property>
  <property fmtid="{D5CDD505-2E9C-101B-9397-08002B2CF9AE}" pid="6" name="CurrentLanguage">
    <vt:lpwstr>DK</vt:lpwstr>
  </property>
</Properties>
</file>