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79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37"/>
      </w:tblGrid>
      <w:tr w:rsidR="002171DE" w:rsidRPr="00EC4B4F" w:rsidTr="009335D6">
        <w:trPr>
          <w:trHeight w:val="2837"/>
        </w:trPr>
        <w:tc>
          <w:tcPr>
            <w:tcW w:w="7937" w:type="dxa"/>
          </w:tcPr>
          <w:p w:rsidR="00AE2223" w:rsidRPr="00AE2223" w:rsidRDefault="00AE2223" w:rsidP="002171DE">
            <w:pPr>
              <w:rPr>
                <w:lang w:val="en-US"/>
              </w:rPr>
            </w:pPr>
            <w:r>
              <w:rPr>
                <w:lang w:val="en-US"/>
              </w:rPr>
              <w:t>[Name and address]</w:t>
            </w:r>
            <w:r w:rsidR="00F46D4D">
              <w:rPr>
                <w:noProof/>
                <w:lang w:eastAsia="da-DK"/>
              </w:rPr>
              <w:t xml:space="preserve"> </w:t>
            </w:r>
            <w:r w:rsidR="00F46D4D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F25DD9F" wp14:editId="5AB3F2B4">
                      <wp:simplePos x="0" y="0"/>
                      <wp:positionH relativeFrom="page">
                        <wp:posOffset>5372100</wp:posOffset>
                      </wp:positionH>
                      <wp:positionV relativeFrom="page">
                        <wp:posOffset>2439670</wp:posOffset>
                      </wp:positionV>
                      <wp:extent cx="1350010" cy="4229100"/>
                      <wp:effectExtent l="0" t="0" r="0" b="635"/>
                      <wp:wrapNone/>
                      <wp:docPr id="1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0010" cy="4229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46D4D" w:rsidRPr="00EC4B4F" w:rsidRDefault="00F46D4D" w:rsidP="00F46D4D">
                                  <w:pPr>
                                    <w:pStyle w:val="Template-Afdeling"/>
                                    <w:rPr>
                                      <w:vanish/>
                                    </w:rPr>
                                  </w:pPr>
                                  <w:bookmarkStart w:id="0" w:name="bmkADAfdeling"/>
                                  <w:bookmarkStart w:id="1" w:name="bmkOffAfdeling"/>
                                  <w:bookmarkStart w:id="2" w:name="bmkADDepartment"/>
                                  <w:bookmarkStart w:id="3" w:name="HIFbmkADDepartment"/>
                                  <w:bookmarkEnd w:id="0"/>
                                  <w:bookmarkEnd w:id="1"/>
                                  <w:bookmarkEnd w:id="2"/>
                                </w:p>
                                <w:p w:rsidR="00F46D4D" w:rsidRPr="00EC4B4F" w:rsidRDefault="00F46D4D" w:rsidP="00F46D4D">
                                  <w:pPr>
                                    <w:pStyle w:val="Template"/>
                                    <w:rPr>
                                      <w:vanish/>
                                    </w:rPr>
                                  </w:pPr>
                                </w:p>
                                <w:p w:rsidR="00F46D4D" w:rsidRPr="00EC4B4F" w:rsidRDefault="00F46D4D" w:rsidP="00F46D4D">
                                  <w:pPr>
                                    <w:pStyle w:val="Template-NavnMellemnavn"/>
                                    <w:rPr>
                                      <w:vanish/>
                                    </w:rPr>
                                  </w:pPr>
                                  <w:bookmarkStart w:id="4" w:name="bmkADName"/>
                                  <w:bookmarkStart w:id="5" w:name="HIFbmkADName"/>
                                  <w:bookmarkEnd w:id="3"/>
                                  <w:bookmarkEnd w:id="4"/>
                                </w:p>
                                <w:bookmarkEnd w:id="5"/>
                                <w:p w:rsidR="00F46D4D" w:rsidRDefault="00F46D4D" w:rsidP="00F46D4D">
                                  <w:pPr>
                                    <w:pStyle w:val="Template-Brugerinfo"/>
                                  </w:pPr>
                                </w:p>
                                <w:p w:rsidR="00F46D4D" w:rsidRPr="00EC4B4F" w:rsidRDefault="00F46D4D" w:rsidP="00F46D4D">
                                  <w:pPr>
                                    <w:pStyle w:val="Template-Brugerinfo"/>
                                    <w:rPr>
                                      <w:vanish/>
                                    </w:rPr>
                                  </w:pPr>
                                  <w:bookmarkStart w:id="6" w:name="bmkADTitle"/>
                                  <w:bookmarkStart w:id="7" w:name="HIFbmkADTitle"/>
                                  <w:bookmarkEnd w:id="6"/>
                                </w:p>
                                <w:p w:rsidR="00F46D4D" w:rsidRPr="00EC4B4F" w:rsidRDefault="00F46D4D" w:rsidP="00F46D4D">
                                  <w:pPr>
                                    <w:pStyle w:val="Template"/>
                                    <w:rPr>
                                      <w:vanish/>
                                    </w:rPr>
                                  </w:pPr>
                                </w:p>
                                <w:p w:rsidR="00F46D4D" w:rsidRPr="00F46D4D" w:rsidRDefault="00F46D4D" w:rsidP="00F46D4D">
                                  <w:pPr>
                                    <w:pStyle w:val="Template"/>
                                  </w:pPr>
                                  <w:bookmarkStart w:id="8" w:name="bmkOvsDate"/>
                                  <w:bookmarkEnd w:id="7"/>
                                  <w:r>
                                    <w:t>Dat</w:t>
                                  </w:r>
                                  <w:bookmarkEnd w:id="8"/>
                                  <w:r>
                                    <w:t xml:space="preserve">e: </w:t>
                                  </w:r>
                                  <w:r w:rsidRPr="00F46D4D">
                                    <w:t>&lt;dato. Måned år&gt;</w:t>
                                  </w:r>
                                </w:p>
                                <w:p w:rsidR="00F46D4D" w:rsidRDefault="00F46D4D" w:rsidP="00F46D4D">
                                  <w:pPr>
                                    <w:pStyle w:val="Template"/>
                                  </w:pPr>
                                  <w:r>
                                    <w:t>XX/xx</w:t>
                                  </w:r>
                                </w:p>
                                <w:p w:rsidR="00F46D4D" w:rsidRPr="00C96CED" w:rsidRDefault="00F46D4D" w:rsidP="00F46D4D">
                                  <w:pPr>
                                    <w:pStyle w:val="Template-Date"/>
                                    <w:spacing w:line="260" w:lineRule="exact"/>
                                  </w:pPr>
                                </w:p>
                                <w:p w:rsidR="00F46D4D" w:rsidRDefault="00F46D4D" w:rsidP="00F46D4D">
                                  <w:pPr>
                                    <w:pStyle w:val="Template-Date"/>
                                    <w:spacing w:line="120" w:lineRule="exact"/>
                                  </w:pPr>
                                </w:p>
                                <w:p w:rsidR="00F46D4D" w:rsidRPr="00EC4B4F" w:rsidRDefault="00F46D4D" w:rsidP="00F46D4D">
                                  <w:pPr>
                                    <w:pStyle w:val="Template-Date"/>
                                    <w:rPr>
                                      <w:vanish/>
                                    </w:rPr>
                                  </w:pPr>
                                  <w:bookmarkStart w:id="9" w:name="bmkOvsDirect"/>
                                  <w:bookmarkStart w:id="10" w:name="HIFbmkADDirectPhone"/>
                                  <w:r w:rsidRPr="00EC4B4F">
                                    <w:rPr>
                                      <w:vanish/>
                                    </w:rPr>
                                    <w:t>Direkte tlf.:</w:t>
                                  </w:r>
                                  <w:bookmarkEnd w:id="9"/>
                                  <w:r w:rsidRPr="00EC4B4F">
                                    <w:rPr>
                                      <w:vanish/>
                                    </w:rPr>
                                    <w:t xml:space="preserve"> </w:t>
                                  </w:r>
                                  <w:bookmarkStart w:id="11" w:name="bmkADDirectPhone"/>
                                  <w:bookmarkEnd w:id="11"/>
                                </w:p>
                                <w:p w:rsidR="00F46D4D" w:rsidRPr="00EC4B4F" w:rsidRDefault="00F46D4D" w:rsidP="00F46D4D">
                                  <w:pPr>
                                    <w:pStyle w:val="Template-Date"/>
                                    <w:rPr>
                                      <w:vanish/>
                                    </w:rPr>
                                  </w:pPr>
                                  <w:bookmarkStart w:id="12" w:name="bmkOvsPager"/>
                                  <w:bookmarkStart w:id="13" w:name="HIFbmkADPersonsøger"/>
                                  <w:bookmarkEnd w:id="10"/>
                                  <w:r w:rsidRPr="00EC4B4F">
                                    <w:rPr>
                                      <w:vanish/>
                                    </w:rPr>
                                    <w:t>Personsøger:</w:t>
                                  </w:r>
                                  <w:bookmarkEnd w:id="12"/>
                                  <w:r w:rsidRPr="00EC4B4F">
                                    <w:rPr>
                                      <w:vanish/>
                                    </w:rPr>
                                    <w:t xml:space="preserve"> </w:t>
                                  </w:r>
                                  <w:bookmarkStart w:id="14" w:name="bmkADPersonsøger"/>
                                  <w:bookmarkEnd w:id="14"/>
                                </w:p>
                                <w:p w:rsidR="00F46D4D" w:rsidRPr="00EC4B4F" w:rsidRDefault="00F46D4D" w:rsidP="00F46D4D">
                                  <w:pPr>
                                    <w:pStyle w:val="Template-Date"/>
                                    <w:rPr>
                                      <w:vanish/>
                                    </w:rPr>
                                  </w:pPr>
                                  <w:bookmarkStart w:id="15" w:name="bmkOvsPrivate"/>
                                  <w:bookmarkStart w:id="16" w:name="HIFbmkADPrivatePhone"/>
                                  <w:bookmarkEnd w:id="13"/>
                                  <w:r w:rsidRPr="00EC4B4F">
                                    <w:rPr>
                                      <w:vanish/>
                                    </w:rPr>
                                    <w:t>Privat tlf.:</w:t>
                                  </w:r>
                                  <w:bookmarkEnd w:id="15"/>
                                  <w:r w:rsidRPr="00EC4B4F">
                                    <w:rPr>
                                      <w:vanish/>
                                    </w:rPr>
                                    <w:t xml:space="preserve"> </w:t>
                                  </w:r>
                                  <w:bookmarkStart w:id="17" w:name="bmkADPrivatePhone"/>
                                  <w:bookmarkEnd w:id="17"/>
                                </w:p>
                                <w:p w:rsidR="00F46D4D" w:rsidRPr="00EC4B4F" w:rsidRDefault="00F46D4D" w:rsidP="00F46D4D">
                                  <w:pPr>
                                    <w:pStyle w:val="Template-Date"/>
                                    <w:rPr>
                                      <w:vanish/>
                                    </w:rPr>
                                  </w:pPr>
                                  <w:bookmarkStart w:id="18" w:name="bmkOvsMobile"/>
                                  <w:bookmarkStart w:id="19" w:name="HIFbmkADMobile"/>
                                  <w:bookmarkEnd w:id="16"/>
                                  <w:r w:rsidRPr="00EC4B4F">
                                    <w:rPr>
                                      <w:vanish/>
                                    </w:rPr>
                                    <w:t>Mobiltlf.:</w:t>
                                  </w:r>
                                  <w:bookmarkEnd w:id="18"/>
                                  <w:r w:rsidRPr="00EC4B4F">
                                    <w:rPr>
                                      <w:vanish/>
                                    </w:rPr>
                                    <w:t xml:space="preserve"> </w:t>
                                  </w:r>
                                  <w:bookmarkStart w:id="20" w:name="bmkADMobile"/>
                                  <w:bookmarkEnd w:id="20"/>
                                </w:p>
                                <w:p w:rsidR="00F46D4D" w:rsidRPr="00EC4B4F" w:rsidRDefault="00F46D4D" w:rsidP="00F46D4D">
                                  <w:pPr>
                                    <w:pStyle w:val="Template-Date"/>
                                    <w:rPr>
                                      <w:vanish/>
                                    </w:rPr>
                                  </w:pPr>
                                  <w:bookmarkStart w:id="21" w:name="bmkOvsFax_01"/>
                                  <w:bookmarkStart w:id="22" w:name="HIFbmkADDirectFax"/>
                                  <w:bookmarkEnd w:id="19"/>
                                  <w:r w:rsidRPr="00EC4B4F">
                                    <w:rPr>
                                      <w:vanish/>
                                    </w:rPr>
                                    <w:t>Fax:</w:t>
                                  </w:r>
                                  <w:bookmarkEnd w:id="21"/>
                                  <w:r w:rsidRPr="00EC4B4F">
                                    <w:rPr>
                                      <w:vanish/>
                                    </w:rPr>
                                    <w:t xml:space="preserve"> </w:t>
                                  </w:r>
                                  <w:bookmarkStart w:id="23" w:name="bmkADDirectFax"/>
                                  <w:bookmarkEnd w:id="23"/>
                                </w:p>
                                <w:p w:rsidR="00F46D4D" w:rsidRPr="00EC4B4F" w:rsidRDefault="00F46D4D" w:rsidP="00F46D4D">
                                  <w:pPr>
                                    <w:pStyle w:val="Template-Date"/>
                                    <w:rPr>
                                      <w:vanish/>
                                    </w:rPr>
                                  </w:pPr>
                                  <w:bookmarkStart w:id="24" w:name="bmkOvsEmail"/>
                                  <w:bookmarkStart w:id="25" w:name="HIFbmkADEmail"/>
                                  <w:bookmarkEnd w:id="22"/>
                                  <w:r w:rsidRPr="00EC4B4F">
                                    <w:rPr>
                                      <w:vanish/>
                                    </w:rPr>
                                    <w:t>E-mail</w:t>
                                  </w:r>
                                  <w:bookmarkEnd w:id="24"/>
                                  <w:r w:rsidRPr="00EC4B4F">
                                    <w:rPr>
                                      <w:vanish/>
                                    </w:rPr>
                                    <w:t xml:space="preserve">: </w:t>
                                  </w:r>
                                  <w:bookmarkStart w:id="26" w:name="bmkADEmail"/>
                                  <w:bookmarkEnd w:id="26"/>
                                </w:p>
                                <w:bookmarkEnd w:id="25"/>
                                <w:p w:rsidR="00F46D4D" w:rsidRDefault="00F46D4D" w:rsidP="00F46D4D">
                                  <w:pPr>
                                    <w:pStyle w:val="Template-Date"/>
                                  </w:pPr>
                                </w:p>
                                <w:p w:rsidR="00F46D4D" w:rsidRPr="00EC4B4F" w:rsidRDefault="00F46D4D" w:rsidP="00F46D4D">
                                  <w:pPr>
                                    <w:pStyle w:val="Template-Date"/>
                                    <w:rPr>
                                      <w:vanish/>
                                    </w:rPr>
                                  </w:pPr>
                                  <w:bookmarkStart w:id="27" w:name="HIFbmkADWww"/>
                                  <w:r w:rsidRPr="00EC4B4F">
                                    <w:rPr>
                                      <w:vanish/>
                                    </w:rPr>
                                    <w:t xml:space="preserve">Web: </w:t>
                                  </w:r>
                                  <w:bookmarkStart w:id="28" w:name="bmkADwww"/>
                                  <w:bookmarkEnd w:id="28"/>
                                </w:p>
                                <w:p w:rsidR="00F46D4D" w:rsidRPr="00EC4B4F" w:rsidRDefault="00F46D4D" w:rsidP="00F46D4D">
                                  <w:pPr>
                                    <w:pStyle w:val="Template-Date"/>
                                    <w:rPr>
                                      <w:vanish/>
                                    </w:rPr>
                                  </w:pPr>
                                </w:p>
                                <w:p w:rsidR="00F46D4D" w:rsidRPr="00EC4B4F" w:rsidRDefault="00F46D4D" w:rsidP="00F46D4D">
                                  <w:pPr>
                                    <w:pStyle w:val="Template-Date"/>
                                    <w:rPr>
                                      <w:vanish/>
                                    </w:rPr>
                                  </w:pPr>
                                  <w:bookmarkStart w:id="29" w:name="bmkOvsJournalNr"/>
                                  <w:bookmarkStart w:id="30" w:name="HIFbmkFldJournalNr"/>
                                  <w:bookmarkEnd w:id="27"/>
                                  <w:r w:rsidRPr="00EC4B4F">
                                    <w:rPr>
                                      <w:vanish/>
                                    </w:rPr>
                                    <w:t>Journal nr</w:t>
                                  </w:r>
                                  <w:bookmarkEnd w:id="29"/>
                                  <w:r w:rsidRPr="00EC4B4F">
                                    <w:rPr>
                                      <w:vanish/>
                                    </w:rPr>
                                    <w:t xml:space="preserve">.: </w:t>
                                  </w:r>
                                  <w:bookmarkStart w:id="31" w:name="bmkFldJournalNr"/>
                                  <w:bookmarkEnd w:id="31"/>
                                </w:p>
                                <w:p w:rsidR="00F46D4D" w:rsidRPr="00EC4B4F" w:rsidRDefault="00F46D4D" w:rsidP="00F46D4D">
                                  <w:pPr>
                                    <w:pStyle w:val="Template-Date"/>
                                    <w:rPr>
                                      <w:vanish/>
                                    </w:rPr>
                                  </w:pPr>
                                  <w:bookmarkStart w:id="32" w:name="bmkOvsÅrskortNr"/>
                                  <w:bookmarkStart w:id="33" w:name="HIFbmkFldÅrskortNr"/>
                                  <w:bookmarkEnd w:id="30"/>
                                  <w:r w:rsidRPr="00EC4B4F">
                                    <w:rPr>
                                      <w:vanish/>
                                    </w:rPr>
                                    <w:t>Årskortnr</w:t>
                                  </w:r>
                                  <w:bookmarkEnd w:id="32"/>
                                  <w:r w:rsidRPr="00EC4B4F">
                                    <w:rPr>
                                      <w:vanish/>
                                    </w:rPr>
                                    <w:t xml:space="preserve">.: </w:t>
                                  </w:r>
                                  <w:bookmarkStart w:id="34" w:name="bmkFldÅrskortNr"/>
                                  <w:bookmarkEnd w:id="34"/>
                                </w:p>
                                <w:p w:rsidR="00F46D4D" w:rsidRPr="00EC4B4F" w:rsidRDefault="00F46D4D" w:rsidP="00F46D4D">
                                  <w:pPr>
                                    <w:pStyle w:val="Template-Date"/>
                                    <w:rPr>
                                      <w:vanish/>
                                    </w:rPr>
                                  </w:pPr>
                                  <w:bookmarkStart w:id="35" w:name="bmkOvsCPR"/>
                                  <w:bookmarkStart w:id="36" w:name="HIFbmkFldCprNr"/>
                                  <w:bookmarkEnd w:id="33"/>
                                  <w:r w:rsidRPr="00EC4B4F">
                                    <w:rPr>
                                      <w:vanish/>
                                    </w:rPr>
                                    <w:t>CPR-nr</w:t>
                                  </w:r>
                                  <w:bookmarkEnd w:id="35"/>
                                  <w:r w:rsidRPr="00EC4B4F">
                                    <w:rPr>
                                      <w:vanish/>
                                    </w:rPr>
                                    <w:t xml:space="preserve">.: </w:t>
                                  </w:r>
                                  <w:bookmarkStart w:id="37" w:name="bmkFldCprNr"/>
                                  <w:bookmarkEnd w:id="37"/>
                                </w:p>
                                <w:p w:rsidR="00F46D4D" w:rsidRPr="00EC4B4F" w:rsidRDefault="00F46D4D" w:rsidP="00F46D4D">
                                  <w:pPr>
                                    <w:pStyle w:val="Template-Date"/>
                                    <w:rPr>
                                      <w:vanish/>
                                    </w:rPr>
                                  </w:pPr>
                                  <w:bookmarkStart w:id="38" w:name="bmkOvsModtCPR"/>
                                  <w:bookmarkStart w:id="39" w:name="HIFbmkFldModtagerCvrNr"/>
                                  <w:bookmarkEnd w:id="36"/>
                                  <w:r w:rsidRPr="00EC4B4F">
                                    <w:rPr>
                                      <w:vanish/>
                                    </w:rPr>
                                    <w:t>Modt. CVR-nr</w:t>
                                  </w:r>
                                  <w:bookmarkEnd w:id="38"/>
                                  <w:r w:rsidRPr="00EC4B4F">
                                    <w:rPr>
                                      <w:vanish/>
                                    </w:rPr>
                                    <w:t xml:space="preserve">.: </w:t>
                                  </w:r>
                                  <w:bookmarkStart w:id="40" w:name="bmkFldModtagerCvrNr"/>
                                  <w:bookmarkEnd w:id="40"/>
                                </w:p>
                                <w:p w:rsidR="00F46D4D" w:rsidRPr="00EC4B4F" w:rsidRDefault="00F46D4D" w:rsidP="00F46D4D">
                                  <w:pPr>
                                    <w:pStyle w:val="Template-Date"/>
                                  </w:pPr>
                                  <w:bookmarkStart w:id="41" w:name="bmkOvsAfsCVR"/>
                                  <w:bookmarkStart w:id="42" w:name="HIFbmkOffCvr"/>
                                  <w:bookmarkEnd w:id="39"/>
                                  <w:r>
                                    <w:t>Sender’s. CVR</w:t>
                                  </w:r>
                                  <w:bookmarkEnd w:id="41"/>
                                  <w:r>
                                    <w:t xml:space="preserve"> no</w:t>
                                  </w:r>
                                  <w:r w:rsidRPr="00EC4B4F">
                                    <w:t xml:space="preserve">.: </w:t>
                                  </w:r>
                                  <w:r w:rsidR="001627E1">
                                    <w:rPr>
                                      <w:color w:val="212121"/>
                                      <w:szCs w:val="14"/>
                                    </w:rPr>
                                    <w:t>31119</w:t>
                                  </w:r>
                                  <w:r w:rsidR="001627E1" w:rsidRPr="001627E1">
                                    <w:rPr>
                                      <w:color w:val="212121"/>
                                      <w:szCs w:val="14"/>
                                    </w:rPr>
                                    <w:t>103</w:t>
                                  </w:r>
                                </w:p>
                                <w:p w:rsidR="00F46D4D" w:rsidRPr="00EC4B4F" w:rsidRDefault="00F46D4D" w:rsidP="00F46D4D">
                                  <w:pPr>
                                    <w:pStyle w:val="Template-Date"/>
                                    <w:rPr>
                                      <w:vanish/>
                                    </w:rPr>
                                  </w:pPr>
                                  <w:bookmarkStart w:id="43" w:name="bmkOvsReference"/>
                                  <w:bookmarkStart w:id="44" w:name="HIFbmkFldReference"/>
                                  <w:bookmarkEnd w:id="42"/>
                                  <w:r w:rsidRPr="00EC4B4F">
                                    <w:rPr>
                                      <w:vanish/>
                                    </w:rPr>
                                    <w:t>Reference</w:t>
                                  </w:r>
                                  <w:bookmarkEnd w:id="43"/>
                                  <w:r w:rsidRPr="00EC4B4F">
                                    <w:rPr>
                                      <w:vanish/>
                                    </w:rPr>
                                    <w:t xml:space="preserve">: </w:t>
                                  </w:r>
                                  <w:bookmarkStart w:id="45" w:name="bmkFldReference"/>
                                  <w:bookmarkEnd w:id="45"/>
                                </w:p>
                                <w:bookmarkEnd w:id="44"/>
                                <w:p w:rsidR="00F46D4D" w:rsidRPr="00C96CED" w:rsidRDefault="00F46D4D" w:rsidP="00F46D4D">
                                  <w:pPr>
                                    <w:pStyle w:val="Template-Date"/>
                                    <w:spacing w:line="260" w:lineRule="exact"/>
                                  </w:pPr>
                                </w:p>
                                <w:p w:rsidR="00F46D4D" w:rsidRDefault="00F46D4D" w:rsidP="00F46D4D">
                                  <w:pPr>
                                    <w:pStyle w:val="Template-Date"/>
                                    <w:spacing w:line="120" w:lineRule="exact"/>
                                  </w:pPr>
                                </w:p>
                                <w:p w:rsidR="00F46D4D" w:rsidRPr="00641B24" w:rsidRDefault="00F46D4D" w:rsidP="00F46D4D">
                                  <w:pPr>
                                    <w:pStyle w:val="Template-Date"/>
                                    <w:rPr>
                                      <w:rFonts w:ascii="Verdana" w:hAnsi="Verdana"/>
                                      <w:noProof w:val="0"/>
                                    </w:rPr>
                                  </w:pPr>
                                  <w:r>
                                    <w:t xml:space="preserve">Page </w:t>
                                  </w:r>
                                  <w:r>
                                    <w:rPr>
                                      <w:rStyle w:val="Sidetal"/>
                                    </w:rPr>
                                    <w:fldChar w:fldCharType="begin"/>
                                  </w:r>
                                  <w:r w:rsidRPr="009F27A2">
                                    <w:rPr>
                                      <w:rStyle w:val="Sidetal"/>
                                    </w:rPr>
                                    <w:instrText xml:space="preserve"> PAGE </w:instrText>
                                  </w:r>
                                  <w:r>
                                    <w:rPr>
                                      <w:rStyle w:val="Sidetal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Style w:val="Sidetal"/>
                                    </w:rPr>
                                    <w:t>1</w:t>
                                  </w:r>
                                  <w:r>
                                    <w:rPr>
                                      <w:rStyle w:val="Sidetal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Style w:val="Sidetal"/>
                                      <w:noProof w:val="0"/>
                                    </w:rPr>
                                    <w:t>/</w:t>
                                  </w:r>
                                  <w:r>
                                    <w:rPr>
                                      <w:rStyle w:val="Sidetal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Style w:val="Sidetal"/>
                                    </w:rPr>
                                    <w:instrText xml:space="preserve"> NUM</w:instrText>
                                  </w:r>
                                  <w:r w:rsidRPr="009F27A2">
                                    <w:rPr>
                                      <w:rStyle w:val="Sidetal"/>
                                    </w:rPr>
                                    <w:instrText xml:space="preserve">PAGES </w:instrText>
                                  </w:r>
                                  <w:r>
                                    <w:rPr>
                                      <w:rStyle w:val="Sidetal"/>
                                    </w:rPr>
                                    <w:fldChar w:fldCharType="separate"/>
                                  </w:r>
                                  <w:r w:rsidR="002026E6">
                                    <w:rPr>
                                      <w:rStyle w:val="Sidetal"/>
                                    </w:rPr>
                                    <w:t>1</w:t>
                                  </w:r>
                                  <w:r>
                                    <w:rPr>
                                      <w:rStyle w:val="Sidetal"/>
                                    </w:rPr>
                                    <w:fldChar w:fldCharType="end"/>
                                  </w:r>
                                  <w:bookmarkStart w:id="46" w:name="_GoBack"/>
                                  <w:bookmarkEnd w:id="46"/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423pt;margin-top:192.1pt;width:106.3pt;height:33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" filled="f" stroked="f">
                      <v:textbox inset="0,0,0,0">
                        <w:txbxContent>
                          <w:p w:rsidR="00F46D4D" w:rsidRPr="00EC4B4F" w:rsidRDefault="00F46D4D" w:rsidP="00F46D4D">
                            <w:pPr>
                              <w:pStyle w:val="Template-Afdeling"/>
                              <w:rPr>
                                <w:vanish/>
                              </w:rPr>
                            </w:pPr>
                            <w:bookmarkStart w:id="47" w:name="bmkADAfdeling"/>
                            <w:bookmarkStart w:id="48" w:name="bmkOffAfdeling"/>
                            <w:bookmarkStart w:id="49" w:name="bmkADDepartment"/>
                            <w:bookmarkStart w:id="50" w:name="HIFbmkADDepartment"/>
                            <w:bookmarkEnd w:id="47"/>
                            <w:bookmarkEnd w:id="48"/>
                            <w:bookmarkEnd w:id="49"/>
                          </w:p>
                          <w:p w:rsidR="00F46D4D" w:rsidRPr="00EC4B4F" w:rsidRDefault="00F46D4D" w:rsidP="00F46D4D">
                            <w:pPr>
                              <w:pStyle w:val="Template"/>
                              <w:rPr>
                                <w:vanish/>
                              </w:rPr>
                            </w:pPr>
                          </w:p>
                          <w:p w:rsidR="00F46D4D" w:rsidRPr="00EC4B4F" w:rsidRDefault="00F46D4D" w:rsidP="00F46D4D">
                            <w:pPr>
                              <w:pStyle w:val="Template-NavnMellemnavn"/>
                              <w:rPr>
                                <w:vanish/>
                              </w:rPr>
                            </w:pPr>
                            <w:bookmarkStart w:id="51" w:name="bmkADName"/>
                            <w:bookmarkStart w:id="52" w:name="HIFbmkADName"/>
                            <w:bookmarkEnd w:id="50"/>
                            <w:bookmarkEnd w:id="51"/>
                          </w:p>
                          <w:bookmarkEnd w:id="52"/>
                          <w:p w:rsidR="00F46D4D" w:rsidRDefault="00F46D4D" w:rsidP="00F46D4D">
                            <w:pPr>
                              <w:pStyle w:val="Template-Brugerinfo"/>
                            </w:pPr>
                          </w:p>
                          <w:p w:rsidR="00F46D4D" w:rsidRPr="00EC4B4F" w:rsidRDefault="00F46D4D" w:rsidP="00F46D4D">
                            <w:pPr>
                              <w:pStyle w:val="Template-Brugerinfo"/>
                              <w:rPr>
                                <w:vanish/>
                              </w:rPr>
                            </w:pPr>
                            <w:bookmarkStart w:id="53" w:name="bmkADTitle"/>
                            <w:bookmarkStart w:id="54" w:name="HIFbmkADTitle"/>
                            <w:bookmarkEnd w:id="53"/>
                          </w:p>
                          <w:p w:rsidR="00F46D4D" w:rsidRPr="00EC4B4F" w:rsidRDefault="00F46D4D" w:rsidP="00F46D4D">
                            <w:pPr>
                              <w:pStyle w:val="Template"/>
                              <w:rPr>
                                <w:vanish/>
                              </w:rPr>
                            </w:pPr>
                          </w:p>
                          <w:p w:rsidR="00F46D4D" w:rsidRPr="00F46D4D" w:rsidRDefault="00F46D4D" w:rsidP="00F46D4D">
                            <w:pPr>
                              <w:pStyle w:val="Template"/>
                            </w:pPr>
                            <w:bookmarkStart w:id="55" w:name="bmkOvsDate"/>
                            <w:bookmarkEnd w:id="54"/>
                            <w:r>
                              <w:t>Dat</w:t>
                            </w:r>
                            <w:bookmarkEnd w:id="55"/>
                            <w:r>
                              <w:t xml:space="preserve">e: </w:t>
                            </w:r>
                            <w:r w:rsidRPr="00F46D4D">
                              <w:t>&lt;dato. Måned år&gt;</w:t>
                            </w:r>
                          </w:p>
                          <w:p w:rsidR="00F46D4D" w:rsidRDefault="00F46D4D" w:rsidP="00F46D4D">
                            <w:pPr>
                              <w:pStyle w:val="Template"/>
                            </w:pPr>
                            <w:r>
                              <w:t>XX/xx</w:t>
                            </w:r>
                          </w:p>
                          <w:p w:rsidR="00F46D4D" w:rsidRPr="00C96CED" w:rsidRDefault="00F46D4D" w:rsidP="00F46D4D">
                            <w:pPr>
                              <w:pStyle w:val="Template-Date"/>
                              <w:spacing w:line="260" w:lineRule="exact"/>
                            </w:pPr>
                          </w:p>
                          <w:p w:rsidR="00F46D4D" w:rsidRDefault="00F46D4D" w:rsidP="00F46D4D">
                            <w:pPr>
                              <w:pStyle w:val="Template-Date"/>
                              <w:spacing w:line="120" w:lineRule="exact"/>
                            </w:pPr>
                          </w:p>
                          <w:p w:rsidR="00F46D4D" w:rsidRPr="00EC4B4F" w:rsidRDefault="00F46D4D" w:rsidP="00F46D4D">
                            <w:pPr>
                              <w:pStyle w:val="Template-Date"/>
                              <w:rPr>
                                <w:vanish/>
                              </w:rPr>
                            </w:pPr>
                            <w:bookmarkStart w:id="56" w:name="bmkOvsDirect"/>
                            <w:bookmarkStart w:id="57" w:name="HIFbmkADDirectPhone"/>
                            <w:r w:rsidRPr="00EC4B4F">
                              <w:rPr>
                                <w:vanish/>
                              </w:rPr>
                              <w:t>Direkte tlf.:</w:t>
                            </w:r>
                            <w:bookmarkEnd w:id="56"/>
                            <w:r w:rsidRPr="00EC4B4F">
                              <w:rPr>
                                <w:vanish/>
                              </w:rPr>
                              <w:t xml:space="preserve"> </w:t>
                            </w:r>
                            <w:bookmarkStart w:id="58" w:name="bmkADDirectPhone"/>
                            <w:bookmarkEnd w:id="58"/>
                          </w:p>
                          <w:p w:rsidR="00F46D4D" w:rsidRPr="00EC4B4F" w:rsidRDefault="00F46D4D" w:rsidP="00F46D4D">
                            <w:pPr>
                              <w:pStyle w:val="Template-Date"/>
                              <w:rPr>
                                <w:vanish/>
                              </w:rPr>
                            </w:pPr>
                            <w:bookmarkStart w:id="59" w:name="bmkOvsPager"/>
                            <w:bookmarkStart w:id="60" w:name="HIFbmkADPersonsøger"/>
                            <w:bookmarkEnd w:id="57"/>
                            <w:r w:rsidRPr="00EC4B4F">
                              <w:rPr>
                                <w:vanish/>
                              </w:rPr>
                              <w:t>Personsøger:</w:t>
                            </w:r>
                            <w:bookmarkEnd w:id="59"/>
                            <w:r w:rsidRPr="00EC4B4F">
                              <w:rPr>
                                <w:vanish/>
                              </w:rPr>
                              <w:t xml:space="preserve"> </w:t>
                            </w:r>
                            <w:bookmarkStart w:id="61" w:name="bmkADPersonsøger"/>
                            <w:bookmarkEnd w:id="61"/>
                          </w:p>
                          <w:p w:rsidR="00F46D4D" w:rsidRPr="00EC4B4F" w:rsidRDefault="00F46D4D" w:rsidP="00F46D4D">
                            <w:pPr>
                              <w:pStyle w:val="Template-Date"/>
                              <w:rPr>
                                <w:vanish/>
                              </w:rPr>
                            </w:pPr>
                            <w:bookmarkStart w:id="62" w:name="bmkOvsPrivate"/>
                            <w:bookmarkStart w:id="63" w:name="HIFbmkADPrivatePhone"/>
                            <w:bookmarkEnd w:id="60"/>
                            <w:r w:rsidRPr="00EC4B4F">
                              <w:rPr>
                                <w:vanish/>
                              </w:rPr>
                              <w:t>Privat tlf.:</w:t>
                            </w:r>
                            <w:bookmarkEnd w:id="62"/>
                            <w:r w:rsidRPr="00EC4B4F">
                              <w:rPr>
                                <w:vanish/>
                              </w:rPr>
                              <w:t xml:space="preserve"> </w:t>
                            </w:r>
                            <w:bookmarkStart w:id="64" w:name="bmkADPrivatePhone"/>
                            <w:bookmarkEnd w:id="64"/>
                          </w:p>
                          <w:p w:rsidR="00F46D4D" w:rsidRPr="00EC4B4F" w:rsidRDefault="00F46D4D" w:rsidP="00F46D4D">
                            <w:pPr>
                              <w:pStyle w:val="Template-Date"/>
                              <w:rPr>
                                <w:vanish/>
                              </w:rPr>
                            </w:pPr>
                            <w:bookmarkStart w:id="65" w:name="bmkOvsMobile"/>
                            <w:bookmarkStart w:id="66" w:name="HIFbmkADMobile"/>
                            <w:bookmarkEnd w:id="63"/>
                            <w:r w:rsidRPr="00EC4B4F">
                              <w:rPr>
                                <w:vanish/>
                              </w:rPr>
                              <w:t>Mobiltlf.:</w:t>
                            </w:r>
                            <w:bookmarkEnd w:id="65"/>
                            <w:r w:rsidRPr="00EC4B4F">
                              <w:rPr>
                                <w:vanish/>
                              </w:rPr>
                              <w:t xml:space="preserve"> </w:t>
                            </w:r>
                            <w:bookmarkStart w:id="67" w:name="bmkADMobile"/>
                            <w:bookmarkEnd w:id="67"/>
                          </w:p>
                          <w:p w:rsidR="00F46D4D" w:rsidRPr="00EC4B4F" w:rsidRDefault="00F46D4D" w:rsidP="00F46D4D">
                            <w:pPr>
                              <w:pStyle w:val="Template-Date"/>
                              <w:rPr>
                                <w:vanish/>
                              </w:rPr>
                            </w:pPr>
                            <w:bookmarkStart w:id="68" w:name="bmkOvsFax_01"/>
                            <w:bookmarkStart w:id="69" w:name="HIFbmkADDirectFax"/>
                            <w:bookmarkEnd w:id="66"/>
                            <w:r w:rsidRPr="00EC4B4F">
                              <w:rPr>
                                <w:vanish/>
                              </w:rPr>
                              <w:t>Fax:</w:t>
                            </w:r>
                            <w:bookmarkEnd w:id="68"/>
                            <w:r w:rsidRPr="00EC4B4F">
                              <w:rPr>
                                <w:vanish/>
                              </w:rPr>
                              <w:t xml:space="preserve"> </w:t>
                            </w:r>
                            <w:bookmarkStart w:id="70" w:name="bmkADDirectFax"/>
                            <w:bookmarkEnd w:id="70"/>
                          </w:p>
                          <w:p w:rsidR="00F46D4D" w:rsidRPr="00EC4B4F" w:rsidRDefault="00F46D4D" w:rsidP="00F46D4D">
                            <w:pPr>
                              <w:pStyle w:val="Template-Date"/>
                              <w:rPr>
                                <w:vanish/>
                              </w:rPr>
                            </w:pPr>
                            <w:bookmarkStart w:id="71" w:name="bmkOvsEmail"/>
                            <w:bookmarkStart w:id="72" w:name="HIFbmkADEmail"/>
                            <w:bookmarkEnd w:id="69"/>
                            <w:r w:rsidRPr="00EC4B4F">
                              <w:rPr>
                                <w:vanish/>
                              </w:rPr>
                              <w:t>E-mail</w:t>
                            </w:r>
                            <w:bookmarkEnd w:id="71"/>
                            <w:r w:rsidRPr="00EC4B4F">
                              <w:rPr>
                                <w:vanish/>
                              </w:rPr>
                              <w:t xml:space="preserve">: </w:t>
                            </w:r>
                            <w:bookmarkStart w:id="73" w:name="bmkADEmail"/>
                            <w:bookmarkEnd w:id="73"/>
                          </w:p>
                          <w:bookmarkEnd w:id="72"/>
                          <w:p w:rsidR="00F46D4D" w:rsidRDefault="00F46D4D" w:rsidP="00F46D4D">
                            <w:pPr>
                              <w:pStyle w:val="Template-Date"/>
                            </w:pPr>
                          </w:p>
                          <w:p w:rsidR="00F46D4D" w:rsidRPr="00EC4B4F" w:rsidRDefault="00F46D4D" w:rsidP="00F46D4D">
                            <w:pPr>
                              <w:pStyle w:val="Template-Date"/>
                              <w:rPr>
                                <w:vanish/>
                              </w:rPr>
                            </w:pPr>
                            <w:bookmarkStart w:id="74" w:name="HIFbmkADWww"/>
                            <w:r w:rsidRPr="00EC4B4F">
                              <w:rPr>
                                <w:vanish/>
                              </w:rPr>
                              <w:t xml:space="preserve">Web: </w:t>
                            </w:r>
                            <w:bookmarkStart w:id="75" w:name="bmkADwww"/>
                            <w:bookmarkEnd w:id="75"/>
                          </w:p>
                          <w:p w:rsidR="00F46D4D" w:rsidRPr="00EC4B4F" w:rsidRDefault="00F46D4D" w:rsidP="00F46D4D">
                            <w:pPr>
                              <w:pStyle w:val="Template-Date"/>
                              <w:rPr>
                                <w:vanish/>
                              </w:rPr>
                            </w:pPr>
                          </w:p>
                          <w:p w:rsidR="00F46D4D" w:rsidRPr="00EC4B4F" w:rsidRDefault="00F46D4D" w:rsidP="00F46D4D">
                            <w:pPr>
                              <w:pStyle w:val="Template-Date"/>
                              <w:rPr>
                                <w:vanish/>
                              </w:rPr>
                            </w:pPr>
                            <w:bookmarkStart w:id="76" w:name="bmkOvsJournalNr"/>
                            <w:bookmarkStart w:id="77" w:name="HIFbmkFldJournalNr"/>
                            <w:bookmarkEnd w:id="74"/>
                            <w:r w:rsidRPr="00EC4B4F">
                              <w:rPr>
                                <w:vanish/>
                              </w:rPr>
                              <w:t>Journal nr</w:t>
                            </w:r>
                            <w:bookmarkEnd w:id="76"/>
                            <w:r w:rsidRPr="00EC4B4F">
                              <w:rPr>
                                <w:vanish/>
                              </w:rPr>
                              <w:t xml:space="preserve">.: </w:t>
                            </w:r>
                            <w:bookmarkStart w:id="78" w:name="bmkFldJournalNr"/>
                            <w:bookmarkEnd w:id="78"/>
                          </w:p>
                          <w:p w:rsidR="00F46D4D" w:rsidRPr="00EC4B4F" w:rsidRDefault="00F46D4D" w:rsidP="00F46D4D">
                            <w:pPr>
                              <w:pStyle w:val="Template-Date"/>
                              <w:rPr>
                                <w:vanish/>
                              </w:rPr>
                            </w:pPr>
                            <w:bookmarkStart w:id="79" w:name="bmkOvsÅrskortNr"/>
                            <w:bookmarkStart w:id="80" w:name="HIFbmkFldÅrskortNr"/>
                            <w:bookmarkEnd w:id="77"/>
                            <w:r w:rsidRPr="00EC4B4F">
                              <w:rPr>
                                <w:vanish/>
                              </w:rPr>
                              <w:t>Årskortnr</w:t>
                            </w:r>
                            <w:bookmarkEnd w:id="79"/>
                            <w:r w:rsidRPr="00EC4B4F">
                              <w:rPr>
                                <w:vanish/>
                              </w:rPr>
                              <w:t xml:space="preserve">.: </w:t>
                            </w:r>
                            <w:bookmarkStart w:id="81" w:name="bmkFldÅrskortNr"/>
                            <w:bookmarkEnd w:id="81"/>
                          </w:p>
                          <w:p w:rsidR="00F46D4D" w:rsidRPr="00EC4B4F" w:rsidRDefault="00F46D4D" w:rsidP="00F46D4D">
                            <w:pPr>
                              <w:pStyle w:val="Template-Date"/>
                              <w:rPr>
                                <w:vanish/>
                              </w:rPr>
                            </w:pPr>
                            <w:bookmarkStart w:id="82" w:name="bmkOvsCPR"/>
                            <w:bookmarkStart w:id="83" w:name="HIFbmkFldCprNr"/>
                            <w:bookmarkEnd w:id="80"/>
                            <w:r w:rsidRPr="00EC4B4F">
                              <w:rPr>
                                <w:vanish/>
                              </w:rPr>
                              <w:t>CPR-nr</w:t>
                            </w:r>
                            <w:bookmarkEnd w:id="82"/>
                            <w:r w:rsidRPr="00EC4B4F">
                              <w:rPr>
                                <w:vanish/>
                              </w:rPr>
                              <w:t xml:space="preserve">.: </w:t>
                            </w:r>
                            <w:bookmarkStart w:id="84" w:name="bmkFldCprNr"/>
                            <w:bookmarkEnd w:id="84"/>
                          </w:p>
                          <w:p w:rsidR="00F46D4D" w:rsidRPr="00EC4B4F" w:rsidRDefault="00F46D4D" w:rsidP="00F46D4D">
                            <w:pPr>
                              <w:pStyle w:val="Template-Date"/>
                              <w:rPr>
                                <w:vanish/>
                              </w:rPr>
                            </w:pPr>
                            <w:bookmarkStart w:id="85" w:name="bmkOvsModtCPR"/>
                            <w:bookmarkStart w:id="86" w:name="HIFbmkFldModtagerCvrNr"/>
                            <w:bookmarkEnd w:id="83"/>
                            <w:r w:rsidRPr="00EC4B4F">
                              <w:rPr>
                                <w:vanish/>
                              </w:rPr>
                              <w:t>Modt. CVR-nr</w:t>
                            </w:r>
                            <w:bookmarkEnd w:id="85"/>
                            <w:r w:rsidRPr="00EC4B4F">
                              <w:rPr>
                                <w:vanish/>
                              </w:rPr>
                              <w:t xml:space="preserve">.: </w:t>
                            </w:r>
                            <w:bookmarkStart w:id="87" w:name="bmkFldModtagerCvrNr"/>
                            <w:bookmarkEnd w:id="87"/>
                          </w:p>
                          <w:p w:rsidR="00F46D4D" w:rsidRPr="00EC4B4F" w:rsidRDefault="00F46D4D" w:rsidP="00F46D4D">
                            <w:pPr>
                              <w:pStyle w:val="Template-Date"/>
                            </w:pPr>
                            <w:bookmarkStart w:id="88" w:name="bmkOvsAfsCVR"/>
                            <w:bookmarkStart w:id="89" w:name="HIFbmkOffCvr"/>
                            <w:bookmarkEnd w:id="86"/>
                            <w:r>
                              <w:t>Sender’s. CVR</w:t>
                            </w:r>
                            <w:bookmarkEnd w:id="88"/>
                            <w:r>
                              <w:t xml:space="preserve"> no</w:t>
                            </w:r>
                            <w:r w:rsidRPr="00EC4B4F">
                              <w:t xml:space="preserve">.: </w:t>
                            </w:r>
                            <w:r w:rsidR="001627E1">
                              <w:rPr>
                                <w:color w:val="212121"/>
                                <w:szCs w:val="14"/>
                              </w:rPr>
                              <w:t>31119</w:t>
                            </w:r>
                            <w:r w:rsidR="001627E1" w:rsidRPr="001627E1">
                              <w:rPr>
                                <w:color w:val="212121"/>
                                <w:szCs w:val="14"/>
                              </w:rPr>
                              <w:t>103</w:t>
                            </w:r>
                          </w:p>
                          <w:p w:rsidR="00F46D4D" w:rsidRPr="00EC4B4F" w:rsidRDefault="00F46D4D" w:rsidP="00F46D4D">
                            <w:pPr>
                              <w:pStyle w:val="Template-Date"/>
                              <w:rPr>
                                <w:vanish/>
                              </w:rPr>
                            </w:pPr>
                            <w:bookmarkStart w:id="90" w:name="bmkOvsReference"/>
                            <w:bookmarkStart w:id="91" w:name="HIFbmkFldReference"/>
                            <w:bookmarkEnd w:id="89"/>
                            <w:r w:rsidRPr="00EC4B4F">
                              <w:rPr>
                                <w:vanish/>
                              </w:rPr>
                              <w:t>Reference</w:t>
                            </w:r>
                            <w:bookmarkEnd w:id="90"/>
                            <w:r w:rsidRPr="00EC4B4F">
                              <w:rPr>
                                <w:vanish/>
                              </w:rPr>
                              <w:t xml:space="preserve">: </w:t>
                            </w:r>
                            <w:bookmarkStart w:id="92" w:name="bmkFldReference"/>
                            <w:bookmarkEnd w:id="92"/>
                          </w:p>
                          <w:bookmarkEnd w:id="91"/>
                          <w:p w:rsidR="00F46D4D" w:rsidRPr="00C96CED" w:rsidRDefault="00F46D4D" w:rsidP="00F46D4D">
                            <w:pPr>
                              <w:pStyle w:val="Template-Date"/>
                              <w:spacing w:line="260" w:lineRule="exact"/>
                            </w:pPr>
                          </w:p>
                          <w:p w:rsidR="00F46D4D" w:rsidRDefault="00F46D4D" w:rsidP="00F46D4D">
                            <w:pPr>
                              <w:pStyle w:val="Template-Date"/>
                              <w:spacing w:line="120" w:lineRule="exact"/>
                            </w:pPr>
                          </w:p>
                          <w:p w:rsidR="00F46D4D" w:rsidRPr="00641B24" w:rsidRDefault="00F46D4D" w:rsidP="00F46D4D">
                            <w:pPr>
                              <w:pStyle w:val="Template-Date"/>
                              <w:rPr>
                                <w:rFonts w:ascii="Verdana" w:hAnsi="Verdana"/>
                                <w:noProof w:val="0"/>
                              </w:rPr>
                            </w:pPr>
                            <w:r>
                              <w:t xml:space="preserve">Page </w:t>
                            </w:r>
                            <w:r>
                              <w:rPr>
                                <w:rStyle w:val="Sidetal"/>
                              </w:rPr>
                              <w:fldChar w:fldCharType="begin"/>
                            </w:r>
                            <w:r w:rsidRPr="009F27A2">
                              <w:rPr>
                                <w:rStyle w:val="Sidetal"/>
                              </w:rPr>
                              <w:instrText xml:space="preserve"> PAGE </w:instrText>
                            </w:r>
                            <w:r>
                              <w:rPr>
                                <w:rStyle w:val="Sidetal"/>
                              </w:rPr>
                              <w:fldChar w:fldCharType="separate"/>
                            </w:r>
                            <w:r>
                              <w:rPr>
                                <w:rStyle w:val="Sidetal"/>
                              </w:rPr>
                              <w:t>1</w:t>
                            </w:r>
                            <w:r>
                              <w:rPr>
                                <w:rStyle w:val="Sidetal"/>
                              </w:rPr>
                              <w:fldChar w:fldCharType="end"/>
                            </w:r>
                            <w:r>
                              <w:rPr>
                                <w:rStyle w:val="Sidetal"/>
                                <w:noProof w:val="0"/>
                              </w:rPr>
                              <w:t>/</w:t>
                            </w:r>
                            <w:r>
                              <w:rPr>
                                <w:rStyle w:val="Sidetal"/>
                              </w:rPr>
                              <w:fldChar w:fldCharType="begin"/>
                            </w:r>
                            <w:r>
                              <w:rPr>
                                <w:rStyle w:val="Sidetal"/>
                              </w:rPr>
                              <w:instrText xml:space="preserve"> NUM</w:instrText>
                            </w:r>
                            <w:r w:rsidRPr="009F27A2">
                              <w:rPr>
                                <w:rStyle w:val="Sidetal"/>
                              </w:rPr>
                              <w:instrText xml:space="preserve">PAGES </w:instrText>
                            </w:r>
                            <w:r>
                              <w:rPr>
                                <w:rStyle w:val="Sidetal"/>
                              </w:rPr>
                              <w:fldChar w:fldCharType="separate"/>
                            </w:r>
                            <w:r w:rsidR="002026E6">
                              <w:rPr>
                                <w:rStyle w:val="Sidetal"/>
                              </w:rPr>
                              <w:t>1</w:t>
                            </w:r>
                            <w:r>
                              <w:rPr>
                                <w:rStyle w:val="Sidetal"/>
                              </w:rPr>
                              <w:fldChar w:fldCharType="end"/>
                            </w:r>
                            <w:bookmarkStart w:id="93" w:name="_GoBack"/>
                            <w:bookmarkEnd w:id="93"/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</w:tr>
      <w:tr w:rsidR="006C3A1B" w:rsidRPr="00A006C7" w:rsidTr="009335D6">
        <w:trPr>
          <w:trHeight w:hRule="exact" w:val="737"/>
        </w:trPr>
        <w:tc>
          <w:tcPr>
            <w:tcW w:w="7937" w:type="dxa"/>
          </w:tcPr>
          <w:p w:rsidR="006C3A1B" w:rsidRPr="00A006C7" w:rsidRDefault="008D76D4" w:rsidP="00FE0DAB">
            <w:pPr>
              <w:pStyle w:val="Normal-Dokumentheading"/>
              <w:rPr>
                <w:lang w:val="en-US"/>
              </w:rPr>
            </w:pPr>
            <w:r w:rsidRPr="00840B4A">
              <w:rPr>
                <w:lang w:val="en-US"/>
              </w:rPr>
              <w:fldChar w:fldCharType="begin"/>
            </w:r>
            <w:r w:rsidRPr="00840B4A">
              <w:rPr>
                <w:lang w:val="en-US"/>
              </w:rPr>
              <w:instrText xml:space="preserve"> MACROBUTTON NN [</w:instrText>
            </w:r>
            <w:bookmarkStart w:id="94" w:name="bmkOvsHeading"/>
            <w:r w:rsidRPr="00840B4A">
              <w:rPr>
                <w:lang w:val="en-US"/>
              </w:rPr>
              <w:instrText>Heading</w:instrText>
            </w:r>
            <w:bookmarkEnd w:id="94"/>
            <w:r w:rsidRPr="00840B4A">
              <w:rPr>
                <w:lang w:val="en-US"/>
              </w:rPr>
              <w:instrText>]</w:instrText>
            </w:r>
            <w:r w:rsidRPr="00840B4A">
              <w:rPr>
                <w:lang w:val="en-US"/>
              </w:rPr>
              <w:fldChar w:fldCharType="end"/>
            </w:r>
          </w:p>
        </w:tc>
      </w:tr>
    </w:tbl>
    <w:p w:rsidR="008D76D4" w:rsidRPr="00840B4A" w:rsidRDefault="008D76D4" w:rsidP="008D76D4">
      <w:pPr>
        <w:rPr>
          <w:lang w:val="en-US"/>
        </w:rPr>
      </w:pPr>
      <w:r w:rsidRPr="00840B4A">
        <w:rPr>
          <w:lang w:val="en-US"/>
        </w:rPr>
        <w:fldChar w:fldCharType="begin"/>
      </w:r>
      <w:r w:rsidRPr="00840B4A">
        <w:rPr>
          <w:lang w:val="en-US"/>
        </w:rPr>
        <w:instrText xml:space="preserve"> MACROBUTTON NN [</w:instrText>
      </w:r>
      <w:bookmarkStart w:id="95" w:name="bmkOvsText"/>
      <w:r w:rsidRPr="00840B4A">
        <w:rPr>
          <w:lang w:val="en-US"/>
        </w:rPr>
        <w:instrText>Text</w:instrText>
      </w:r>
      <w:bookmarkEnd w:id="95"/>
      <w:r w:rsidRPr="00840B4A">
        <w:rPr>
          <w:lang w:val="en-US"/>
        </w:rPr>
        <w:instrText>]</w:instrText>
      </w:r>
      <w:r w:rsidRPr="00840B4A">
        <w:rPr>
          <w:lang w:val="en-US"/>
        </w:rPr>
        <w:fldChar w:fldCharType="end"/>
      </w:r>
    </w:p>
    <w:p w:rsidR="008D76D4" w:rsidRPr="00840B4A" w:rsidRDefault="008D76D4" w:rsidP="008D76D4">
      <w:pPr>
        <w:rPr>
          <w:rStyle w:val="Fodnotehenvisning"/>
          <w:lang w:val="en-US"/>
        </w:rPr>
      </w:pPr>
    </w:p>
    <w:p w:rsidR="008D76D4" w:rsidRPr="00840B4A" w:rsidRDefault="008D76D4" w:rsidP="008D76D4">
      <w:pPr>
        <w:rPr>
          <w:lang w:val="en-US"/>
        </w:rPr>
      </w:pPr>
    </w:p>
    <w:p w:rsidR="008D76D4" w:rsidRPr="00840B4A" w:rsidRDefault="008D76D4" w:rsidP="008D76D4">
      <w:pPr>
        <w:keepNext/>
        <w:keepLines/>
        <w:rPr>
          <w:lang w:val="en-US"/>
        </w:rPr>
      </w:pPr>
      <w:bookmarkStart w:id="96" w:name="bmkOvsYourssincerely"/>
      <w:r w:rsidRPr="00840B4A">
        <w:rPr>
          <w:lang w:val="en-US"/>
        </w:rPr>
        <w:t>Kind regards</w:t>
      </w:r>
      <w:bookmarkEnd w:id="96"/>
    </w:p>
    <w:p w:rsidR="008D76D4" w:rsidRPr="00840B4A" w:rsidRDefault="008D76D4" w:rsidP="008D76D4">
      <w:pPr>
        <w:keepNext/>
        <w:keepLines/>
        <w:rPr>
          <w:lang w:val="en-US"/>
        </w:rPr>
      </w:pPr>
    </w:p>
    <w:p w:rsidR="008D76D4" w:rsidRPr="00840B4A" w:rsidRDefault="008D76D4" w:rsidP="008D76D4">
      <w:pPr>
        <w:keepNext/>
        <w:keepLines/>
        <w:rPr>
          <w:lang w:val="en-US"/>
        </w:rPr>
      </w:pPr>
    </w:p>
    <w:p w:rsidR="008D76D4" w:rsidRPr="00840B4A" w:rsidRDefault="008D76D4" w:rsidP="008D76D4">
      <w:pPr>
        <w:keepNext/>
        <w:keepLines/>
        <w:rPr>
          <w:lang w:val="en-US"/>
        </w:rPr>
      </w:pPr>
    </w:p>
    <w:bookmarkStart w:id="97" w:name="bmkAD2Name"/>
    <w:bookmarkEnd w:id="97"/>
    <w:p w:rsidR="008D76D4" w:rsidRPr="00840B4A" w:rsidRDefault="00163BB7" w:rsidP="00163BB7">
      <w:pPr>
        <w:rPr>
          <w:lang w:val="en-US"/>
        </w:rPr>
      </w:pPr>
      <w:r w:rsidRPr="00146057">
        <w:rPr>
          <w:lang w:val="en-US"/>
        </w:rPr>
        <w:fldChar w:fldCharType="begin"/>
      </w:r>
      <w:r w:rsidRPr="00146057">
        <w:rPr>
          <w:lang w:val="en-US"/>
        </w:rPr>
        <w:instrText xml:space="preserve"> MACROBUTTON NN [Name]</w:instrText>
      </w:r>
      <w:r w:rsidRPr="00146057">
        <w:rPr>
          <w:lang w:val="en-US"/>
        </w:rPr>
        <w:fldChar w:fldCharType="end"/>
      </w:r>
      <w:r w:rsidR="008D76D4" w:rsidRPr="00840B4A">
        <w:rPr>
          <w:lang w:val="en-US"/>
        </w:rPr>
        <w:t xml:space="preserve"> </w:t>
      </w:r>
    </w:p>
    <w:p w:rsidR="008D76D4" w:rsidRPr="00840B4A" w:rsidRDefault="008D76D4" w:rsidP="008D76D4">
      <w:pPr>
        <w:rPr>
          <w:lang w:val="en-US"/>
        </w:rPr>
      </w:pPr>
    </w:p>
    <w:p w:rsidR="008D76D4" w:rsidRPr="00840B4A" w:rsidRDefault="008D76D4" w:rsidP="008D76D4">
      <w:pPr>
        <w:rPr>
          <w:lang w:val="en-US"/>
        </w:rPr>
      </w:pPr>
    </w:p>
    <w:p w:rsidR="008D76D4" w:rsidRPr="00840B4A" w:rsidRDefault="008D76D4" w:rsidP="008D76D4">
      <w:pPr>
        <w:rPr>
          <w:lang w:val="en-US"/>
        </w:rPr>
      </w:pPr>
      <w:bookmarkStart w:id="98" w:name="bmkOvsCopyto"/>
      <w:r w:rsidRPr="00840B4A">
        <w:rPr>
          <w:lang w:val="en-US"/>
        </w:rPr>
        <w:t>Copy to</w:t>
      </w:r>
      <w:bookmarkEnd w:id="98"/>
      <w:r w:rsidRPr="00840B4A">
        <w:rPr>
          <w:lang w:val="en-US"/>
        </w:rPr>
        <w:t>:</w:t>
      </w:r>
    </w:p>
    <w:p w:rsidR="008D76D4" w:rsidRPr="00840B4A" w:rsidRDefault="008D76D4" w:rsidP="008D76D4">
      <w:pPr>
        <w:rPr>
          <w:lang w:val="en-US"/>
        </w:rPr>
      </w:pPr>
    </w:p>
    <w:p w:rsidR="008D76D4" w:rsidRPr="00840B4A" w:rsidRDefault="008D76D4" w:rsidP="00527B16">
      <w:pPr>
        <w:tabs>
          <w:tab w:val="center" w:pos="3969"/>
        </w:tabs>
        <w:rPr>
          <w:lang w:val="en-US"/>
        </w:rPr>
      </w:pPr>
      <w:r w:rsidRPr="00840B4A">
        <w:rPr>
          <w:lang w:val="en-US"/>
        </w:rPr>
        <w:fldChar w:fldCharType="begin"/>
      </w:r>
      <w:r w:rsidRPr="00840B4A">
        <w:rPr>
          <w:lang w:val="en-US"/>
        </w:rPr>
        <w:instrText xml:space="preserve"> MACROBUTTON NN [</w:instrText>
      </w:r>
      <w:bookmarkStart w:id="99" w:name="bmkOvsName"/>
      <w:r w:rsidRPr="00840B4A">
        <w:rPr>
          <w:lang w:val="en-US"/>
        </w:rPr>
        <w:instrText>Name</w:instrText>
      </w:r>
      <w:bookmarkEnd w:id="99"/>
      <w:r w:rsidRPr="00840B4A">
        <w:rPr>
          <w:lang w:val="en-US"/>
        </w:rPr>
        <w:instrText>]</w:instrText>
      </w:r>
      <w:r w:rsidRPr="00840B4A">
        <w:rPr>
          <w:lang w:val="en-US"/>
        </w:rPr>
        <w:fldChar w:fldCharType="end"/>
      </w:r>
    </w:p>
    <w:p w:rsidR="00527B16" w:rsidRDefault="00527B16">
      <w:pPr>
        <w:spacing w:line="240" w:lineRule="auto"/>
        <w:rPr>
          <w:lang w:val="en-US"/>
        </w:rPr>
      </w:pPr>
    </w:p>
    <w:sectPr w:rsidR="00527B16" w:rsidSect="007C5681">
      <w:headerReference w:type="default" r:id="rId8"/>
      <w:footerReference w:type="default" r:id="rId9"/>
      <w:headerReference w:type="first" r:id="rId10"/>
      <w:footerReference w:type="first" r:id="rId11"/>
      <w:endnotePr>
        <w:numFmt w:val="decimal"/>
      </w:endnotePr>
      <w:pgSz w:w="11907" w:h="16840" w:code="9"/>
      <w:pgMar w:top="2472" w:right="2835" w:bottom="1985" w:left="1134" w:header="567" w:footer="32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26E6" w:rsidRDefault="002026E6">
      <w:r>
        <w:separator/>
      </w:r>
    </w:p>
  </w:endnote>
  <w:endnote w:type="continuationSeparator" w:id="0">
    <w:p w:rsidR="002026E6" w:rsidRDefault="00202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6292383-7791-47BA-BA92-801A19460E50}"/>
    <w:embedBold r:id="rId2" w:fontKey="{B6F6E870-ECD9-4FA9-A0F0-B258B5037E50}"/>
    <w:embedItalic r:id="rId3" w:fontKey="{EAC5D601-73BE-407D-8BAD-ACE2D7F63527}"/>
    <w:embedBoldItalic r:id="rId4" w:fontKey="{A67215FB-A83C-4354-8F84-D72C770E451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423FC152-4C44-47C1-8031-9690EBC7214E}"/>
    <w:embedBold r:id="rId6" w:fontKey="{1D8BFF87-5D6D-4B74-8C5E-7967FE8DFCB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90814DF1-B040-45F0-A563-356DE9BE16D9}"/>
    <w:embedBold r:id="rId8" w:fontKey="{8B055366-8AD9-4642-A95C-7785553C147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5392B9E7-378E-4EC2-8B62-EE39A57A0A38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0" w:fontKey="{835F81C3-F291-4FE8-81C6-99F4DF179B9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924C9469-73CD-46DF-8173-4CC328C7E4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411" w:rsidRDefault="002D7411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373582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2026E6">
      <w:rPr>
        <w:noProof/>
        <w:vanish/>
      </w:rPr>
      <w:t>1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373582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411" w:rsidRDefault="002D7411"/>
  <w:tbl>
    <w:tblPr>
      <w:tblW w:w="7230" w:type="dxa"/>
      <w:tblInd w:w="5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10"/>
      <w:gridCol w:w="2410"/>
      <w:gridCol w:w="2410"/>
    </w:tblGrid>
    <w:tr w:rsidR="002D7411" w:rsidRPr="001627E1" w:rsidTr="00A0729D">
      <w:tc>
        <w:tcPr>
          <w:tcW w:w="2410" w:type="dxa"/>
        </w:tcPr>
        <w:p w:rsidR="002D7411" w:rsidRPr="00F45260" w:rsidRDefault="002D7411" w:rsidP="00A0729D">
          <w:pPr>
            <w:pStyle w:val="Template-Companyname"/>
            <w:rPr>
              <w:lang w:val="en-US"/>
            </w:rPr>
          </w:pPr>
          <w:bookmarkStart w:id="103" w:name="bmkOffName"/>
          <w:bookmarkStart w:id="104" w:name="HIFbmkOffName"/>
          <w:r w:rsidRPr="00A60336">
            <w:rPr>
              <w:lang w:val="en-US"/>
            </w:rPr>
            <w:t>Aarhus Universit</w:t>
          </w:r>
          <w:r w:rsidR="000F4B2C">
            <w:rPr>
              <w:lang w:val="en-US"/>
            </w:rPr>
            <w:t>y</w:t>
          </w:r>
          <w:r w:rsidRPr="00A60336">
            <w:rPr>
              <w:lang w:val="en-US"/>
            </w:rPr>
            <w:t xml:space="preserve"> </w:t>
          </w:r>
          <w:r w:rsidR="000F4B2C">
            <w:rPr>
              <w:lang w:val="en-US"/>
            </w:rPr>
            <w:br/>
          </w:r>
          <w:r w:rsidRPr="00A60336">
            <w:rPr>
              <w:lang w:val="en-US"/>
            </w:rPr>
            <w:t>School of Engineering</w:t>
          </w:r>
          <w:bookmarkEnd w:id="103"/>
        </w:p>
        <w:p w:rsidR="002D7411" w:rsidRPr="00A60336" w:rsidRDefault="001627E1" w:rsidP="00A0729D">
          <w:pPr>
            <w:pStyle w:val="Template-Address"/>
            <w:rPr>
              <w:lang w:val="en-US"/>
            </w:rPr>
          </w:pPr>
          <w:bookmarkStart w:id="105" w:name="bmkOffOfficeID"/>
          <w:bookmarkEnd w:id="104"/>
          <w:r>
            <w:rPr>
              <w:lang w:val="en-US"/>
            </w:rPr>
            <w:t>Inge Lehmanns Gade 10</w:t>
          </w:r>
        </w:p>
        <w:p w:rsidR="002D7411" w:rsidRPr="00A60336" w:rsidRDefault="002D7411" w:rsidP="00A0729D">
          <w:pPr>
            <w:pStyle w:val="Template-Address"/>
            <w:rPr>
              <w:lang w:val="en-US"/>
            </w:rPr>
          </w:pPr>
          <w:r>
            <w:rPr>
              <w:lang w:val="en-US"/>
            </w:rPr>
            <w:t>DK-8000 Aa</w:t>
          </w:r>
          <w:r w:rsidRPr="00A60336">
            <w:rPr>
              <w:lang w:val="en-US"/>
            </w:rPr>
            <w:t>rhus C</w:t>
          </w:r>
        </w:p>
        <w:p w:rsidR="002D7411" w:rsidRPr="00A0729D" w:rsidRDefault="002D7411" w:rsidP="00A0729D">
          <w:pPr>
            <w:pStyle w:val="Template-Companyname"/>
            <w:rPr>
              <w:b w:val="0"/>
              <w:lang w:val="en-GB"/>
            </w:rPr>
          </w:pPr>
          <w:r w:rsidRPr="00A0729D">
            <w:rPr>
              <w:b w:val="0"/>
              <w:lang w:val="en-US"/>
            </w:rPr>
            <w:t>Denmark</w:t>
          </w:r>
          <w:bookmarkEnd w:id="105"/>
        </w:p>
      </w:tc>
      <w:tc>
        <w:tcPr>
          <w:tcW w:w="2410" w:type="dxa"/>
        </w:tcPr>
        <w:p w:rsidR="002D7411" w:rsidRPr="00F45260" w:rsidRDefault="002D7411" w:rsidP="00A0729D">
          <w:pPr>
            <w:pStyle w:val="Template-Address"/>
            <w:rPr>
              <w:lang w:val="en-GB"/>
            </w:rPr>
          </w:pPr>
          <w:bookmarkStart w:id="106" w:name="bmkOvsTel"/>
          <w:bookmarkStart w:id="107" w:name="HIFbmkOffPhone"/>
          <w:r>
            <w:rPr>
              <w:lang w:val="en-GB"/>
            </w:rPr>
            <w:t>Tel.: +45</w:t>
          </w:r>
          <w:bookmarkEnd w:id="106"/>
          <w:r w:rsidRPr="00F45260">
            <w:rPr>
              <w:lang w:val="en-GB"/>
            </w:rPr>
            <w:t xml:space="preserve"> </w:t>
          </w:r>
          <w:r w:rsidR="001627E1">
            <w:rPr>
              <w:lang w:val="en-GB"/>
            </w:rPr>
            <w:t>8715 0000</w:t>
          </w:r>
        </w:p>
        <w:p w:rsidR="002D7411" w:rsidRPr="00F45260" w:rsidRDefault="002D7411" w:rsidP="00A0729D">
          <w:pPr>
            <w:pStyle w:val="Template-Address"/>
            <w:rPr>
              <w:lang w:val="en-GB"/>
            </w:rPr>
          </w:pPr>
          <w:bookmarkStart w:id="108" w:name="HIFbmkOffEmail"/>
          <w:bookmarkEnd w:id="107"/>
          <w:r w:rsidRPr="00F45260">
            <w:rPr>
              <w:lang w:val="en-GB"/>
            </w:rPr>
            <w:t xml:space="preserve">E-mail: </w:t>
          </w:r>
          <w:bookmarkStart w:id="109" w:name="bmkOffEmail"/>
          <w:r w:rsidR="002026E6">
            <w:rPr>
              <w:lang w:val="en-GB"/>
            </w:rPr>
            <w:t>ase</w:t>
          </w:r>
          <w:r w:rsidR="001627E1">
            <w:rPr>
              <w:lang w:val="en-GB"/>
            </w:rPr>
            <w:t>@au</w:t>
          </w:r>
          <w:r w:rsidRPr="00F45260">
            <w:rPr>
              <w:lang w:val="en-GB"/>
            </w:rPr>
            <w:t>.dk</w:t>
          </w:r>
          <w:bookmarkEnd w:id="109"/>
        </w:p>
        <w:bookmarkEnd w:id="108"/>
        <w:p w:rsidR="002D7411" w:rsidRPr="009224E3" w:rsidRDefault="002026E6" w:rsidP="00A0729D">
          <w:pPr>
            <w:pStyle w:val="Template-Address"/>
            <w:rPr>
              <w:lang w:val="en-GB"/>
            </w:rPr>
          </w:pPr>
          <w:r>
            <w:rPr>
              <w:lang w:val="en-GB"/>
            </w:rPr>
            <w:t>www.ase.au</w:t>
          </w:r>
          <w:r w:rsidR="002D7411">
            <w:rPr>
              <w:lang w:val="en-GB"/>
            </w:rPr>
            <w:t>.dk</w:t>
          </w:r>
        </w:p>
      </w:tc>
      <w:tc>
        <w:tcPr>
          <w:tcW w:w="2410" w:type="dxa"/>
        </w:tcPr>
        <w:p w:rsidR="002D7411" w:rsidRPr="009224E3" w:rsidRDefault="002D7411" w:rsidP="0079528F">
          <w:pPr>
            <w:pStyle w:val="Template-Address"/>
            <w:rPr>
              <w:lang w:val="en-GB"/>
            </w:rPr>
          </w:pPr>
        </w:p>
      </w:tc>
    </w:tr>
  </w:tbl>
  <w:p w:rsidR="002D7411" w:rsidRPr="006C3A1B" w:rsidRDefault="002D7411" w:rsidP="00A60336">
    <w:pPr>
      <w:pStyle w:val="Sidefod"/>
      <w:rPr>
        <w:lang w:val="en-GB"/>
      </w:rPr>
    </w:pPr>
    <w:bookmarkStart w:id="110" w:name="bmkSecundaryLogo"/>
    <w:bookmarkEnd w:id="110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26E6" w:rsidRDefault="002026E6">
      <w:r>
        <w:separator/>
      </w:r>
    </w:p>
  </w:footnote>
  <w:footnote w:type="continuationSeparator" w:id="0">
    <w:p w:rsidR="002026E6" w:rsidRDefault="002026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411" w:rsidRDefault="002D7411">
    <w:pPr>
      <w:pStyle w:val="Sidehoved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770BFB6" wp14:editId="6B77A785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8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7411" w:rsidRPr="009224E3" w:rsidRDefault="002D7411" w:rsidP="00DB449D">
                          <w:pPr>
                            <w:pStyle w:val="Template-Parentlogoname"/>
                          </w:pPr>
                          <w:bookmarkStart w:id="100" w:name="bmkOffParent0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100"/>
                        </w:p>
                        <w:p w:rsidR="002D7411" w:rsidRPr="009224E3" w:rsidRDefault="002D7411" w:rsidP="00DB449D">
                          <w:pPr>
                            <w:pStyle w:val="Template-Unitnamelogoname"/>
                          </w:pPr>
                          <w:r>
                            <w:t>School of Engineering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7" type="#_x0000_t202" style="position:absolute;margin-left:115.65pt;margin-top:28.6pt;width:425.2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ZPVrwIAAKs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" filled="f" stroked="f">
              <v:textbox inset="0,0,0,0">
                <w:txbxContent>
                  <w:p w:rsidR="002D7411" w:rsidRPr="009224E3" w:rsidRDefault="002D7411" w:rsidP="00DB449D">
                    <w:pPr>
                      <w:pStyle w:val="Template-Parentlogoname"/>
                    </w:pPr>
                    <w:bookmarkStart w:id="101" w:name="bmkOffParent02"/>
                    <w:r>
                      <w:t>Aarhus</w:t>
                    </w:r>
                    <w:r>
                      <w:br/>
                      <w:t>Universitet</w:t>
                    </w:r>
                    <w:bookmarkEnd w:id="101"/>
                  </w:p>
                  <w:p w:rsidR="002D7411" w:rsidRPr="009224E3" w:rsidRDefault="002D7411" w:rsidP="00DB449D">
                    <w:pPr>
                      <w:pStyle w:val="Template-Unitnamelogoname"/>
                    </w:pPr>
                    <w:r>
                      <w:t>School of Engineering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c">
          <w:drawing>
            <wp:anchor distT="0" distB="0" distL="114300" distR="114300" simplePos="0" relativeHeight="251661312" behindDoc="0" locked="0" layoutInCell="1" allowOverlap="1" wp14:anchorId="68628390" wp14:editId="265E1AE2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31" name="LogoCanvasHide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6" name="Freeform 33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34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CanvasHide02" o:spid="_x0000_s1026" editas="canvas" style="position:absolute;margin-left:56.7pt;margin-top:28.35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3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TDTMAA&#10;AADaAAAADwAAAGRycy9kb3ducmV2LnhtbESP0YrCMBRE3wX/IVzBN00VV6QapQiK+LCw6gdcm2tb&#10;bG5qErX+vRGEfRxm5gyzWLWmFg9yvrKsYDRMQBDnVldcKDgdN4MZCB+QNdaWScGLPKyW3c4CU22f&#10;/EePQyhEhLBPUUEZQpNK6fOSDPqhbYijd7HOYIjSFVI7fEa4qeU4SabSYMVxocSG1iXl18PdKMjO&#10;9nZ1+9H5nuyy8c96ErbFr1aq32uzOYhAbfgPf9s7rWAKnyvxBs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4TDTMAAAADaAAAADwAAAAAAAAAAAAAAAACYAgAAZHJzL2Rvd25y&#10;ZXYueG1sUEsFBgAAAAAEAAQA9QAAAIUD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4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PfWL8A&#10;AADaAAAADwAAAGRycy9kb3ducmV2LnhtbESPzWoCQRCE7wHfYWghtzhrDiqro4gg5KrJxVuz0+6u&#10;7vSsM+3+vL0TCORYVNVX1GY3uEZ1FGLt2cB8loEiLrytuTTw8338WIGKgmyx8UwGRoqw207eNphb&#10;3/OJurOUKkE45migEmlzrWNRkcM48y1x8q4+OJQkQ6ltwD7BXaM/s2yhHdacFips6VBRcT8/nQGK&#10;/uhOEkZyerwV3eUhy/5hzPt02K9BCQ3yH/5rf1kDS/i9km6A3r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Y99YvwAAANoAAAAPAAAAAAAAAAAAAAAAAJgCAABkcnMvZG93bnJl&#10;di54bWxQSwUGAAAAAAQABAD1AAAAhA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2D7411" w:rsidRDefault="002D7411">
    <w:pPr>
      <w:pStyle w:val="Sidehoved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33A1557" wp14:editId="665157C9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7411" w:rsidRDefault="002D7411" w:rsidP="005C13F3">
                          <w:pPr>
                            <w:rPr>
                              <w:rStyle w:val="Sidetal"/>
                            </w:rPr>
                          </w:pPr>
                          <w:r>
                            <w:rPr>
                              <w:rStyle w:val="Sidetal"/>
                            </w:rPr>
                            <w:t xml:space="preserve">Page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 w:rsidRPr="009F27A2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373582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>/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NUM</w:instrText>
                          </w:r>
                          <w:r w:rsidRPr="009F27A2">
                            <w:rPr>
                              <w:rStyle w:val="Sidetal"/>
                            </w:rPr>
                            <w:instrText xml:space="preserve">PAGES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2026E6">
                            <w:rPr>
                              <w:rStyle w:val="Sidetal"/>
                              <w:noProof/>
                            </w:rPr>
                            <w:t>1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:rsidR="002D7411" w:rsidRPr="00192812" w:rsidRDefault="002D7411" w:rsidP="005C13F3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28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xOgswIAALE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" filled="f" stroked="f">
              <v:textbox inset="0,0,0,0">
                <w:txbxContent>
                  <w:p w:rsidR="002D7411" w:rsidRDefault="002D7411" w:rsidP="005C13F3">
                    <w:pPr>
                      <w:rPr>
                        <w:rStyle w:val="Sidetal"/>
                      </w:rPr>
                    </w:pPr>
                    <w:r>
                      <w:rPr>
                        <w:rStyle w:val="Sidetal"/>
                      </w:rPr>
                      <w:t xml:space="preserve">Page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 w:rsidRPr="009F27A2">
                      <w:rPr>
                        <w:rStyle w:val="Sidetal"/>
                      </w:rPr>
                      <w:instrText xml:space="preserve"> PAGE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373582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>/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NUM</w:instrText>
                    </w:r>
                    <w:r w:rsidRPr="009F27A2">
                      <w:rPr>
                        <w:rStyle w:val="Sidetal"/>
                      </w:rPr>
                      <w:instrText xml:space="preserve">PAGES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2026E6">
                      <w:rPr>
                        <w:rStyle w:val="Sidetal"/>
                        <w:noProof/>
                      </w:rPr>
                      <w:t>1</w:t>
                    </w:r>
                    <w:r>
                      <w:rPr>
                        <w:rStyle w:val="Sidetal"/>
                      </w:rPr>
                      <w:fldChar w:fldCharType="end"/>
                    </w:r>
                  </w:p>
                  <w:p w:rsidR="002D7411" w:rsidRPr="00192812" w:rsidRDefault="002D7411" w:rsidP="005C13F3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411" w:rsidRDefault="002D7411">
    <w:pPr>
      <w:pStyle w:val="Sidehoved"/>
    </w:pPr>
    <w:r>
      <w:rPr>
        <w:noProof/>
        <w:lang w:eastAsia="zh-CN"/>
      </w:rPr>
      <mc:AlternateContent>
        <mc:Choice Requires="wpc">
          <w:drawing>
            <wp:anchor distT="0" distB="0" distL="114300" distR="114300" simplePos="0" relativeHeight="251659264" behindDoc="0" locked="0" layoutInCell="1" allowOverlap="1" wp14:anchorId="59A1A82A" wp14:editId="29BD448D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27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3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CanvasHide01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Ng1MIA&#10;AADaAAAADwAAAGRycy9kb3ducmV2LnhtbESP3YrCMBSE7xd8h3AE79bUnxWpRinCLuKFsOoDHJtj&#10;W2xOahK1vr0RBC+HmfmGmS9bU4sbOV9ZVjDoJyCIc6srLhQc9r/fUxA+IGusLZOCB3lYLjpfc0y1&#10;vfM/3XahEBHCPkUFZQhNKqXPSzLo+7Yhjt7JOoMhSldI7fAe4aaWwySZSIMVx4USG1qVlJ93V6Mg&#10;O9rL2W0Gx2uyzoY/q3H4K7ZaqV63zWYgArXhE36311rBCF5X4g2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82DUwgAAANoAAAAPAAAAAAAAAAAAAAAAAJgCAABkcnMvZG93&#10;bnJldi54bWxQSwUGAAAAAAQABAD1AAAAhwM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FBL78A&#10;AADaAAAADwAAAGRycy9kb3ducmV2LnhtbESPzWoCQRCE7wHfYWjBW5w1SCKro4ggeNXkkluz0+6u&#10;7vSsM539eXsnEMixqKqvqM1ucI3qKMTas4HFPANFXHhbc2ng6/P4ugIVBdli45kMjBRht528bDC3&#10;vuczdRcpVYJwzNFAJdLmWseiIodx7lvi5F19cChJhlLbgH2Cu0a/Zdm7dlhzWqiwpUNFxf3y4wxQ&#10;9Ed3ljCS0+Ot6L4f8tE/jJlNh/0alNAg/+G/9skaWMLvlXQD9P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sUEvvwAAANoAAAAPAAAAAAAAAAAAAAAAAJgCAABkcnMvZG93bnJl&#10;di54bWxQSwUGAAAAAAQABAD1AAAAhA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CFBA146" wp14:editId="3C66E248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7411" w:rsidRPr="009224E3" w:rsidRDefault="002D7411" w:rsidP="0043573B">
                          <w:pPr>
                            <w:pStyle w:val="Template-Parentlogoname"/>
                          </w:pPr>
                          <w:bookmarkStart w:id="101" w:name="bmkOffParent"/>
                          <w:r>
                            <w:t>Aarhus</w:t>
                          </w:r>
                          <w:r>
                            <w:br/>
                            <w:t>Universit</w:t>
                          </w:r>
                          <w:bookmarkEnd w:id="101"/>
                          <w:r>
                            <w:t>y</w:t>
                          </w:r>
                        </w:p>
                        <w:p w:rsidR="002D7411" w:rsidRPr="009224E3" w:rsidRDefault="002D7411" w:rsidP="0043573B">
                          <w:pPr>
                            <w:pStyle w:val="Template-Unitnamelogoname"/>
                          </w:pPr>
                          <w:bookmarkStart w:id="102" w:name="bmkOffUnitName"/>
                          <w:r>
                            <w:t xml:space="preserve">School of Engineering </w:t>
                          </w:r>
                          <w:bookmarkEnd w:id="102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9" type="#_x0000_t202" style="position:absolute;margin-left:115.65pt;margin-top:28.6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u9twIAALk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" filled="f" stroked="f">
              <v:textbox inset="0,0,0,0">
                <w:txbxContent>
                  <w:p w:rsidR="002D7411" w:rsidRPr="009224E3" w:rsidRDefault="002D7411" w:rsidP="0043573B">
                    <w:pPr>
                      <w:pStyle w:val="Template-Parentlogoname"/>
                    </w:pPr>
                    <w:bookmarkStart w:id="104" w:name="bmkOffParent"/>
                    <w:r>
                      <w:t>Aarhus</w:t>
                    </w:r>
                    <w:r>
                      <w:br/>
                      <w:t>Universit</w:t>
                    </w:r>
                    <w:bookmarkEnd w:id="104"/>
                    <w:r>
                      <w:t>y</w:t>
                    </w:r>
                  </w:p>
                  <w:p w:rsidR="002D7411" w:rsidRPr="009224E3" w:rsidRDefault="002D7411" w:rsidP="0043573B">
                    <w:pPr>
                      <w:pStyle w:val="Template-Unitnamelogoname"/>
                    </w:pPr>
                    <w:bookmarkStart w:id="105" w:name="bmkOffUnitName"/>
                    <w:r>
                      <w:t xml:space="preserve">School of Engineering </w:t>
                    </w:r>
                    <w:bookmarkEnd w:id="105"/>
                  </w:p>
                </w:txbxContent>
              </v:textbox>
              <w10:wrap anchorx="page" anchory="page"/>
            </v:shape>
          </w:pict>
        </mc:Fallback>
      </mc:AlternateContent>
    </w:r>
  </w:p>
  <w:p w:rsidR="002D7411" w:rsidRDefault="002D7411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D56BE1A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D84BF6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20FE6D67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2AD4368A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6">
    <w:nsid w:val="559339FE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9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5"/>
  </w:num>
  <w:num w:numId="2">
    <w:abstractNumId w:val="10"/>
  </w:num>
  <w:num w:numId="3">
    <w:abstractNumId w:val="14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8"/>
  </w:num>
  <w:num w:numId="15">
    <w:abstractNumId w:val="19"/>
  </w:num>
  <w:num w:numId="16">
    <w:abstractNumId w:val="17"/>
  </w:num>
  <w:num w:numId="17">
    <w:abstractNumId w:val="12"/>
  </w:num>
  <w:num w:numId="18">
    <w:abstractNumId w:val="16"/>
  </w:num>
  <w:num w:numId="19">
    <w:abstractNumId w:val="13"/>
  </w:num>
  <w:num w:numId="20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autoHyphenation/>
  <w:hyphenationZone w:val="140"/>
  <w:drawingGridHorizontalSpacing w:val="105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6E6"/>
    <w:rsid w:val="00003B6C"/>
    <w:rsid w:val="000221B7"/>
    <w:rsid w:val="00027431"/>
    <w:rsid w:val="00032B4F"/>
    <w:rsid w:val="00051A09"/>
    <w:rsid w:val="00054B15"/>
    <w:rsid w:val="000553F3"/>
    <w:rsid w:val="00094D54"/>
    <w:rsid w:val="00096068"/>
    <w:rsid w:val="000A48FF"/>
    <w:rsid w:val="000B2A66"/>
    <w:rsid w:val="000D110B"/>
    <w:rsid w:val="000D58D1"/>
    <w:rsid w:val="000D6181"/>
    <w:rsid w:val="000D7729"/>
    <w:rsid w:val="000E46C3"/>
    <w:rsid w:val="000F4B2C"/>
    <w:rsid w:val="001213E5"/>
    <w:rsid w:val="0012702C"/>
    <w:rsid w:val="00144417"/>
    <w:rsid w:val="00153477"/>
    <w:rsid w:val="00156D0E"/>
    <w:rsid w:val="00160373"/>
    <w:rsid w:val="001627E1"/>
    <w:rsid w:val="00163BB7"/>
    <w:rsid w:val="00166AE2"/>
    <w:rsid w:val="00186ECA"/>
    <w:rsid w:val="00191872"/>
    <w:rsid w:val="00192812"/>
    <w:rsid w:val="001A67BC"/>
    <w:rsid w:val="001B7CB4"/>
    <w:rsid w:val="001C2E9B"/>
    <w:rsid w:val="001F665E"/>
    <w:rsid w:val="00201945"/>
    <w:rsid w:val="002026E6"/>
    <w:rsid w:val="00213BCF"/>
    <w:rsid w:val="002171DE"/>
    <w:rsid w:val="00220C5B"/>
    <w:rsid w:val="00227E7F"/>
    <w:rsid w:val="002307BF"/>
    <w:rsid w:val="00235108"/>
    <w:rsid w:val="002464E0"/>
    <w:rsid w:val="00247A66"/>
    <w:rsid w:val="0025262C"/>
    <w:rsid w:val="00261B99"/>
    <w:rsid w:val="00270EFE"/>
    <w:rsid w:val="00284BB8"/>
    <w:rsid w:val="002B043A"/>
    <w:rsid w:val="002B6407"/>
    <w:rsid w:val="002C100C"/>
    <w:rsid w:val="002D7411"/>
    <w:rsid w:val="002E326D"/>
    <w:rsid w:val="002F3BF9"/>
    <w:rsid w:val="003001FB"/>
    <w:rsid w:val="00303EB3"/>
    <w:rsid w:val="003122C4"/>
    <w:rsid w:val="00331A73"/>
    <w:rsid w:val="00336DC5"/>
    <w:rsid w:val="0034014F"/>
    <w:rsid w:val="0034099C"/>
    <w:rsid w:val="00355698"/>
    <w:rsid w:val="003646CE"/>
    <w:rsid w:val="00370CD1"/>
    <w:rsid w:val="00372A7D"/>
    <w:rsid w:val="00373582"/>
    <w:rsid w:val="00385E94"/>
    <w:rsid w:val="003955CD"/>
    <w:rsid w:val="003A0992"/>
    <w:rsid w:val="003A5CC4"/>
    <w:rsid w:val="003E4DBD"/>
    <w:rsid w:val="003E6170"/>
    <w:rsid w:val="003F33BA"/>
    <w:rsid w:val="00411A1B"/>
    <w:rsid w:val="00423170"/>
    <w:rsid w:val="0043573B"/>
    <w:rsid w:val="00441897"/>
    <w:rsid w:val="00443D5B"/>
    <w:rsid w:val="00446187"/>
    <w:rsid w:val="00450B9C"/>
    <w:rsid w:val="00467364"/>
    <w:rsid w:val="00475F24"/>
    <w:rsid w:val="004777F0"/>
    <w:rsid w:val="004803D4"/>
    <w:rsid w:val="00481982"/>
    <w:rsid w:val="0048777D"/>
    <w:rsid w:val="004A2009"/>
    <w:rsid w:val="004A66E6"/>
    <w:rsid w:val="004B63C7"/>
    <w:rsid w:val="004C1620"/>
    <w:rsid w:val="004C27E3"/>
    <w:rsid w:val="004D00EC"/>
    <w:rsid w:val="00504494"/>
    <w:rsid w:val="0051500B"/>
    <w:rsid w:val="00527B16"/>
    <w:rsid w:val="00531E58"/>
    <w:rsid w:val="00533CEE"/>
    <w:rsid w:val="00535205"/>
    <w:rsid w:val="00541B8A"/>
    <w:rsid w:val="00547ACA"/>
    <w:rsid w:val="00562679"/>
    <w:rsid w:val="00565F6D"/>
    <w:rsid w:val="00567F0D"/>
    <w:rsid w:val="005755B6"/>
    <w:rsid w:val="00577E20"/>
    <w:rsid w:val="005802EE"/>
    <w:rsid w:val="00595CFB"/>
    <w:rsid w:val="005B1DAA"/>
    <w:rsid w:val="005B2F05"/>
    <w:rsid w:val="005C13F3"/>
    <w:rsid w:val="005D578C"/>
    <w:rsid w:val="005D5DAA"/>
    <w:rsid w:val="005E6CB9"/>
    <w:rsid w:val="00601BB3"/>
    <w:rsid w:val="0060260C"/>
    <w:rsid w:val="006033CC"/>
    <w:rsid w:val="0060539C"/>
    <w:rsid w:val="00620C41"/>
    <w:rsid w:val="00641B24"/>
    <w:rsid w:val="00643A7A"/>
    <w:rsid w:val="00663BC3"/>
    <w:rsid w:val="0066674A"/>
    <w:rsid w:val="006964C1"/>
    <w:rsid w:val="006A7ADC"/>
    <w:rsid w:val="006B6134"/>
    <w:rsid w:val="006C1797"/>
    <w:rsid w:val="006C3A1B"/>
    <w:rsid w:val="006C3A31"/>
    <w:rsid w:val="006D2642"/>
    <w:rsid w:val="006D65DC"/>
    <w:rsid w:val="0072005E"/>
    <w:rsid w:val="00736658"/>
    <w:rsid w:val="00740DC6"/>
    <w:rsid w:val="0074726D"/>
    <w:rsid w:val="00750EE1"/>
    <w:rsid w:val="00757BDC"/>
    <w:rsid w:val="0076144A"/>
    <w:rsid w:val="0076360B"/>
    <w:rsid w:val="007904C2"/>
    <w:rsid w:val="0079528F"/>
    <w:rsid w:val="00795523"/>
    <w:rsid w:val="007955B4"/>
    <w:rsid w:val="007A6435"/>
    <w:rsid w:val="007B1EF5"/>
    <w:rsid w:val="007B3386"/>
    <w:rsid w:val="007C1953"/>
    <w:rsid w:val="007C5681"/>
    <w:rsid w:val="007E66BC"/>
    <w:rsid w:val="007F0B29"/>
    <w:rsid w:val="007F28D1"/>
    <w:rsid w:val="00814F6B"/>
    <w:rsid w:val="00835D85"/>
    <w:rsid w:val="00845E23"/>
    <w:rsid w:val="00851407"/>
    <w:rsid w:val="00855AD5"/>
    <w:rsid w:val="00863559"/>
    <w:rsid w:val="008979A9"/>
    <w:rsid w:val="008C1273"/>
    <w:rsid w:val="008C3D75"/>
    <w:rsid w:val="008D76D4"/>
    <w:rsid w:val="008E4128"/>
    <w:rsid w:val="008E6802"/>
    <w:rsid w:val="008F02A7"/>
    <w:rsid w:val="008F0558"/>
    <w:rsid w:val="008F7FDE"/>
    <w:rsid w:val="009044C3"/>
    <w:rsid w:val="00905114"/>
    <w:rsid w:val="00907607"/>
    <w:rsid w:val="00912073"/>
    <w:rsid w:val="00912BA4"/>
    <w:rsid w:val="009224E3"/>
    <w:rsid w:val="00926025"/>
    <w:rsid w:val="00930299"/>
    <w:rsid w:val="00930E78"/>
    <w:rsid w:val="009335D6"/>
    <w:rsid w:val="00941B37"/>
    <w:rsid w:val="00966484"/>
    <w:rsid w:val="009931E4"/>
    <w:rsid w:val="00997B5B"/>
    <w:rsid w:val="00997C65"/>
    <w:rsid w:val="009B14B5"/>
    <w:rsid w:val="009B65BF"/>
    <w:rsid w:val="009C1F1A"/>
    <w:rsid w:val="009C3A4A"/>
    <w:rsid w:val="009C5C27"/>
    <w:rsid w:val="009D3785"/>
    <w:rsid w:val="009D6862"/>
    <w:rsid w:val="009F3FAD"/>
    <w:rsid w:val="009F79B6"/>
    <w:rsid w:val="00A006C7"/>
    <w:rsid w:val="00A0729D"/>
    <w:rsid w:val="00A11327"/>
    <w:rsid w:val="00A24D90"/>
    <w:rsid w:val="00A256C1"/>
    <w:rsid w:val="00A509CB"/>
    <w:rsid w:val="00A60336"/>
    <w:rsid w:val="00A93CF6"/>
    <w:rsid w:val="00AA0EF9"/>
    <w:rsid w:val="00AB36AC"/>
    <w:rsid w:val="00AB4E1D"/>
    <w:rsid w:val="00AB6E12"/>
    <w:rsid w:val="00AD403F"/>
    <w:rsid w:val="00AD4779"/>
    <w:rsid w:val="00AE2223"/>
    <w:rsid w:val="00AE2281"/>
    <w:rsid w:val="00AE4001"/>
    <w:rsid w:val="00AE774C"/>
    <w:rsid w:val="00B0759B"/>
    <w:rsid w:val="00B10D00"/>
    <w:rsid w:val="00B15221"/>
    <w:rsid w:val="00B51957"/>
    <w:rsid w:val="00B525C1"/>
    <w:rsid w:val="00B532FA"/>
    <w:rsid w:val="00B7088E"/>
    <w:rsid w:val="00B904CE"/>
    <w:rsid w:val="00B95269"/>
    <w:rsid w:val="00BA56DF"/>
    <w:rsid w:val="00BB5539"/>
    <w:rsid w:val="00BC0B40"/>
    <w:rsid w:val="00BC120C"/>
    <w:rsid w:val="00BD362A"/>
    <w:rsid w:val="00BE2A15"/>
    <w:rsid w:val="00BE340D"/>
    <w:rsid w:val="00BE7FBE"/>
    <w:rsid w:val="00BF3805"/>
    <w:rsid w:val="00BF61D5"/>
    <w:rsid w:val="00C02C68"/>
    <w:rsid w:val="00C10F56"/>
    <w:rsid w:val="00C53E9D"/>
    <w:rsid w:val="00C61078"/>
    <w:rsid w:val="00C63B20"/>
    <w:rsid w:val="00C720E8"/>
    <w:rsid w:val="00C723B1"/>
    <w:rsid w:val="00C74A89"/>
    <w:rsid w:val="00C77F09"/>
    <w:rsid w:val="00C96CED"/>
    <w:rsid w:val="00C96E92"/>
    <w:rsid w:val="00CB03A1"/>
    <w:rsid w:val="00CB2ECE"/>
    <w:rsid w:val="00CB381D"/>
    <w:rsid w:val="00CB4E1B"/>
    <w:rsid w:val="00CC7B3A"/>
    <w:rsid w:val="00CD3CE7"/>
    <w:rsid w:val="00CE18FB"/>
    <w:rsid w:val="00D14768"/>
    <w:rsid w:val="00D17641"/>
    <w:rsid w:val="00D42A34"/>
    <w:rsid w:val="00D4350D"/>
    <w:rsid w:val="00D54EBE"/>
    <w:rsid w:val="00D80A20"/>
    <w:rsid w:val="00DA0E15"/>
    <w:rsid w:val="00DB449D"/>
    <w:rsid w:val="00DC3E3A"/>
    <w:rsid w:val="00E22B04"/>
    <w:rsid w:val="00E44247"/>
    <w:rsid w:val="00E45DD8"/>
    <w:rsid w:val="00E50D00"/>
    <w:rsid w:val="00E64FC5"/>
    <w:rsid w:val="00E7234F"/>
    <w:rsid w:val="00E966E9"/>
    <w:rsid w:val="00EA40B3"/>
    <w:rsid w:val="00EA6633"/>
    <w:rsid w:val="00EB31F8"/>
    <w:rsid w:val="00EC06F0"/>
    <w:rsid w:val="00EC4B4F"/>
    <w:rsid w:val="00ED29B8"/>
    <w:rsid w:val="00EE7C7A"/>
    <w:rsid w:val="00F15C94"/>
    <w:rsid w:val="00F30976"/>
    <w:rsid w:val="00F4463E"/>
    <w:rsid w:val="00F45004"/>
    <w:rsid w:val="00F46D4D"/>
    <w:rsid w:val="00F51960"/>
    <w:rsid w:val="00F7428E"/>
    <w:rsid w:val="00FA1193"/>
    <w:rsid w:val="00FA31F3"/>
    <w:rsid w:val="00FB3F65"/>
    <w:rsid w:val="00FD440F"/>
    <w:rsid w:val="00FD7D47"/>
    <w:rsid w:val="00FE0DAB"/>
    <w:rsid w:val="00FE22D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70EFE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Overskrift1">
    <w:name w:val="heading 1"/>
    <w:basedOn w:val="Normal"/>
    <w:next w:val="Normal"/>
    <w:qFormat/>
    <w:rsid w:val="009D6862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qFormat/>
    <w:rsid w:val="009D6862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qFormat/>
    <w:rsid w:val="0090760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qFormat/>
    <w:rsid w:val="00577E20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qFormat/>
    <w:rsid w:val="00577E20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qFormat/>
    <w:rsid w:val="00577E20"/>
    <w:pPr>
      <w:outlineLvl w:val="6"/>
    </w:pPr>
  </w:style>
  <w:style w:type="paragraph" w:styleId="Overskrift8">
    <w:name w:val="heading 8"/>
    <w:basedOn w:val="Normal"/>
    <w:next w:val="Normal"/>
    <w:qFormat/>
    <w:rsid w:val="00577E20"/>
    <w:pPr>
      <w:outlineLvl w:val="7"/>
    </w:pPr>
    <w:rPr>
      <w:iCs/>
    </w:rPr>
  </w:style>
  <w:style w:type="paragraph" w:styleId="Overskrift9">
    <w:name w:val="heading 9"/>
    <w:basedOn w:val="Normal"/>
    <w:next w:val="Normal"/>
    <w:qFormat/>
    <w:rsid w:val="00577E20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semiHidden/>
    <w:rsid w:val="005802EE"/>
    <w:pPr>
      <w:spacing w:after="120"/>
    </w:pPr>
  </w:style>
  <w:style w:type="paragraph" w:styleId="Brdtekst2">
    <w:name w:val="Body Text 2"/>
    <w:basedOn w:val="Normal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5802EE"/>
    <w:pPr>
      <w:ind w:firstLine="210"/>
    </w:pPr>
  </w:style>
  <w:style w:type="paragraph" w:styleId="Brdtekstindrykning">
    <w:name w:val="Body Text Indent"/>
    <w:basedOn w:val="Normal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5802EE"/>
    <w:pPr>
      <w:ind w:firstLine="210"/>
    </w:pPr>
  </w:style>
  <w:style w:type="paragraph" w:styleId="Brdtekstindrykning2">
    <w:name w:val="Body Text Indent 2"/>
    <w:basedOn w:val="Normal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qFormat/>
    <w:rsid w:val="005802EE"/>
    <w:rPr>
      <w:b/>
      <w:bCs/>
      <w:sz w:val="16"/>
      <w:szCs w:val="20"/>
    </w:rPr>
  </w:style>
  <w:style w:type="paragraph" w:styleId="Sluthilsen">
    <w:name w:val="Closing"/>
    <w:basedOn w:val="Normal"/>
    <w:semiHidden/>
    <w:rsid w:val="005802EE"/>
    <w:pPr>
      <w:ind w:left="4252"/>
    </w:pPr>
  </w:style>
  <w:style w:type="paragraph" w:styleId="Dato">
    <w:name w:val="Date"/>
    <w:basedOn w:val="Normal"/>
    <w:next w:val="Normal"/>
    <w:semiHidden/>
    <w:rsid w:val="005802EE"/>
  </w:style>
  <w:style w:type="paragraph" w:styleId="E-mail-signatur">
    <w:name w:val="E-mail Signature"/>
    <w:basedOn w:val="Normal"/>
    <w:semiHidden/>
    <w:rsid w:val="005802EE"/>
  </w:style>
  <w:style w:type="character" w:styleId="Fremhv">
    <w:name w:val="Emphasis"/>
    <w:basedOn w:val="Standardskrifttypeiafsnit"/>
    <w:qFormat/>
    <w:rsid w:val="005802EE"/>
    <w:rPr>
      <w:i/>
      <w:iCs/>
    </w:rPr>
  </w:style>
  <w:style w:type="character" w:styleId="Slutnotehenvisning">
    <w:name w:val="endnote reference"/>
    <w:basedOn w:val="Standardskrifttypeiafsni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semiHidden/>
    <w:rsid w:val="005802EE"/>
    <w:rPr>
      <w:rFonts w:ascii="Arial" w:hAnsi="Arial" w:cs="Arial"/>
      <w:szCs w:val="20"/>
    </w:rPr>
  </w:style>
  <w:style w:type="character" w:styleId="Fodnotehenvisning">
    <w:name w:val="footnote reference"/>
    <w:basedOn w:val="Standardskrifttypeiafsni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semiHidden/>
    <w:rsid w:val="005802EE"/>
  </w:style>
  <w:style w:type="paragraph" w:styleId="HTML-adresse">
    <w:name w:val="HTML Address"/>
    <w:basedOn w:val="Normal"/>
    <w:semiHidden/>
    <w:rsid w:val="005802EE"/>
    <w:rPr>
      <w:i/>
      <w:iCs/>
    </w:rPr>
  </w:style>
  <w:style w:type="character" w:styleId="HTML-citat">
    <w:name w:val="HTML Cite"/>
    <w:basedOn w:val="Standardskrifttypeiafsnit"/>
    <w:semiHidden/>
    <w:rsid w:val="005802EE"/>
    <w:rPr>
      <w:i/>
      <w:iCs/>
    </w:rPr>
  </w:style>
  <w:style w:type="character" w:styleId="HTML-kode">
    <w:name w:val="HTML Code"/>
    <w:basedOn w:val="Standardskrifttypeiafsnit"/>
    <w:semiHidden/>
    <w:rsid w:val="005802EE"/>
    <w:rPr>
      <w:rFonts w:ascii="Courier New" w:hAnsi="Courier New" w:cs="Courier New"/>
      <w:sz w:val="20"/>
      <w:szCs w:val="20"/>
    </w:rPr>
  </w:style>
  <w:style w:type="character" w:styleId="HTML-definition">
    <w:name w:val="HTML Definition"/>
    <w:basedOn w:val="Standardskrifttypeiafsnit"/>
    <w:semiHidden/>
    <w:rsid w:val="005802EE"/>
    <w:rPr>
      <w:i/>
      <w:iCs/>
    </w:rPr>
  </w:style>
  <w:style w:type="character" w:styleId="HTML-tastatur">
    <w:name w:val="HTML Keyboard"/>
    <w:basedOn w:val="Standardskrifttypeiafsnit"/>
    <w:semiHidden/>
    <w:rsid w:val="005802EE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5802EE"/>
    <w:rPr>
      <w:rFonts w:ascii="Courier New" w:hAnsi="Courier New" w:cs="Courier New"/>
      <w:szCs w:val="20"/>
    </w:rPr>
  </w:style>
  <w:style w:type="character" w:styleId="HTML-eksempel">
    <w:name w:val="HTML Sample"/>
    <w:basedOn w:val="Standardskrifttypeiafsnit"/>
    <w:semiHidden/>
    <w:rsid w:val="005802EE"/>
    <w:rPr>
      <w:rFonts w:ascii="Courier New" w:hAnsi="Courier New" w:cs="Courier New"/>
    </w:rPr>
  </w:style>
  <w:style w:type="character" w:styleId="HTML-skrivemaskine">
    <w:name w:val="HTML Typewriter"/>
    <w:basedOn w:val="Standardskrifttypeiafsnit"/>
    <w:semiHidden/>
    <w:rsid w:val="005802EE"/>
    <w:rPr>
      <w:rFonts w:ascii="Courier New" w:hAnsi="Courier New" w:cs="Courier New"/>
      <w:sz w:val="20"/>
      <w:szCs w:val="20"/>
    </w:rPr>
  </w:style>
  <w:style w:type="character" w:styleId="HTML-variabel">
    <w:name w:val="HTML Variable"/>
    <w:basedOn w:val="Standardskrifttypeiafsnit"/>
    <w:semiHidden/>
    <w:rsid w:val="005802EE"/>
    <w:rPr>
      <w:i/>
      <w:iCs/>
    </w:rPr>
  </w:style>
  <w:style w:type="character" w:styleId="Linjenummer">
    <w:name w:val="line number"/>
    <w:basedOn w:val="Standardskrifttypeiafsnit"/>
    <w:semiHidden/>
    <w:rsid w:val="005802EE"/>
  </w:style>
  <w:style w:type="paragraph" w:styleId="Opstilling">
    <w:name w:val="List"/>
    <w:basedOn w:val="Normal"/>
    <w:semiHidden/>
    <w:rsid w:val="005802EE"/>
    <w:pPr>
      <w:ind w:left="283" w:hanging="283"/>
    </w:pPr>
  </w:style>
  <w:style w:type="paragraph" w:styleId="Opstilling2">
    <w:name w:val="List 2"/>
    <w:basedOn w:val="Normal"/>
    <w:semiHidden/>
    <w:rsid w:val="005802EE"/>
    <w:pPr>
      <w:ind w:left="566" w:hanging="283"/>
    </w:pPr>
  </w:style>
  <w:style w:type="paragraph" w:styleId="Opstilling3">
    <w:name w:val="List 3"/>
    <w:basedOn w:val="Normal"/>
    <w:semiHidden/>
    <w:rsid w:val="005802EE"/>
    <w:pPr>
      <w:ind w:left="849" w:hanging="283"/>
    </w:pPr>
  </w:style>
  <w:style w:type="paragraph" w:styleId="Opstilling4">
    <w:name w:val="List 4"/>
    <w:basedOn w:val="Normal"/>
    <w:semiHidden/>
    <w:rsid w:val="005802EE"/>
    <w:pPr>
      <w:ind w:left="1132" w:hanging="283"/>
    </w:pPr>
  </w:style>
  <w:style w:type="paragraph" w:styleId="Opstilling5">
    <w:name w:val="List 5"/>
    <w:basedOn w:val="Normal"/>
    <w:semiHidden/>
    <w:rsid w:val="005802EE"/>
    <w:pPr>
      <w:ind w:left="1415" w:hanging="283"/>
    </w:pPr>
  </w:style>
  <w:style w:type="paragraph" w:styleId="Opstilling-punkttegn">
    <w:name w:val="List Bullet"/>
    <w:basedOn w:val="Normal"/>
    <w:semiHidden/>
    <w:rsid w:val="005802EE"/>
    <w:pPr>
      <w:numPr>
        <w:numId w:val="4"/>
      </w:numPr>
    </w:pPr>
  </w:style>
  <w:style w:type="paragraph" w:styleId="Opstilling-punkttegn2">
    <w:name w:val="List Bullet 2"/>
    <w:basedOn w:val="Normal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semiHidden/>
    <w:rsid w:val="005802EE"/>
    <w:pPr>
      <w:numPr>
        <w:numId w:val="9"/>
      </w:numPr>
    </w:pPr>
  </w:style>
  <w:style w:type="paragraph" w:styleId="Opstilling-talellerbogst2">
    <w:name w:val="List Number 2"/>
    <w:basedOn w:val="Normal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semiHidden/>
    <w:rsid w:val="005802EE"/>
  </w:style>
  <w:style w:type="paragraph" w:styleId="Almindeligtekst">
    <w:name w:val="Plain Text"/>
    <w:basedOn w:val="Normal"/>
    <w:semiHidden/>
    <w:rsid w:val="005802EE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semiHidden/>
    <w:rsid w:val="005802EE"/>
  </w:style>
  <w:style w:type="paragraph" w:styleId="Underskrift">
    <w:name w:val="Signature"/>
    <w:basedOn w:val="Normal"/>
    <w:semiHidden/>
    <w:rsid w:val="005802EE"/>
    <w:pPr>
      <w:ind w:left="4252"/>
    </w:pPr>
  </w:style>
  <w:style w:type="character" w:styleId="Strk">
    <w:name w:val="Strong"/>
    <w:basedOn w:val="Standardskrifttypeiafsnit"/>
    <w:qFormat/>
    <w:rsid w:val="005802EE"/>
    <w:rPr>
      <w:b/>
      <w:bCs/>
    </w:rPr>
  </w:style>
  <w:style w:type="paragraph" w:styleId="Undertitel">
    <w:name w:val="Subtitle"/>
    <w:basedOn w:val="Normal"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semiHidden/>
    <w:rsid w:val="00863559"/>
    <w:pPr>
      <w:tabs>
        <w:tab w:val="right" w:pos="7655"/>
      </w:tabs>
      <w:ind w:left="1134" w:right="567"/>
    </w:pPr>
  </w:style>
  <w:style w:type="character" w:styleId="BesgtHyperlink">
    <w:name w:val="FollowedHyperlink"/>
    <w:basedOn w:val="Standardskrifttypeiafsnit"/>
    <w:semiHidden/>
    <w:rsid w:val="00B0759B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Standardskrifttypeiafsnit"/>
    <w:semiHidden/>
    <w:rsid w:val="00B0759B"/>
    <w:rPr>
      <w:rFonts w:ascii="Georgia" w:hAnsi="Georgia"/>
      <w:color w:val="03428E"/>
      <w:sz w:val="21"/>
      <w:u w:val="none"/>
    </w:rPr>
  </w:style>
  <w:style w:type="character" w:styleId="Sidetal">
    <w:name w:val="page number"/>
    <w:basedOn w:val="Standardskrifttypeiafsnit"/>
    <w:semiHidden/>
    <w:rsid w:val="009044C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907607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907607"/>
    <w:pPr>
      <w:numPr>
        <w:numId w:val="15"/>
      </w:numPr>
    </w:pPr>
  </w:style>
  <w:style w:type="paragraph" w:customStyle="1" w:styleId="Normal-Tabletext">
    <w:name w:val="Normal - Table text"/>
    <w:basedOn w:val="Normal"/>
    <w:rsid w:val="00051A0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AD4779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rFonts w:ascii="Georgia" w:hAnsi="Georgia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rsid w:val="003E6170"/>
    <w:rPr>
      <w:b/>
    </w:rPr>
  </w:style>
  <w:style w:type="paragraph" w:customStyle="1" w:styleId="Template">
    <w:name w:val="Template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AA0EF9"/>
    <w:rPr>
      <w:b/>
    </w:rPr>
  </w:style>
  <w:style w:type="paragraph" w:customStyle="1" w:styleId="Template-Address">
    <w:name w:val="Template - Address"/>
    <w:basedOn w:val="Template"/>
    <w:semiHidden/>
    <w:rsid w:val="002171DE"/>
  </w:style>
  <w:style w:type="paragraph" w:customStyle="1" w:styleId="Template-Date">
    <w:name w:val="Template - Date"/>
    <w:basedOn w:val="Template-Address"/>
    <w:semiHidden/>
    <w:rsid w:val="002171DE"/>
  </w:style>
  <w:style w:type="table" w:styleId="Tabel-Gitter">
    <w:name w:val="Table Grid"/>
    <w:basedOn w:val="Tabel-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FE0DAB"/>
    <w:rPr>
      <w:b/>
    </w:rPr>
  </w:style>
  <w:style w:type="paragraph" w:customStyle="1" w:styleId="Template-Afdeling">
    <w:name w:val="Template - Afdeling"/>
    <w:basedOn w:val="Template"/>
    <w:semiHidden/>
    <w:rsid w:val="00905114"/>
    <w:rPr>
      <w:b/>
    </w:rPr>
  </w:style>
  <w:style w:type="paragraph" w:styleId="Listeoverfigurer">
    <w:name w:val="table of figures"/>
    <w:basedOn w:val="Normal"/>
    <w:next w:val="Normal"/>
    <w:semiHidden/>
    <w:rsid w:val="00BE7FBE"/>
  </w:style>
  <w:style w:type="paragraph" w:customStyle="1" w:styleId="Template-NavnMellemnavn">
    <w:name w:val="Template - Navn/Mellemnavn"/>
    <w:basedOn w:val="Template"/>
    <w:semiHidden/>
    <w:rsid w:val="003F33BA"/>
    <w:rPr>
      <w:b/>
    </w:rPr>
  </w:style>
  <w:style w:type="paragraph" w:customStyle="1" w:styleId="Template-Brugerinfo">
    <w:name w:val="Template - Bruger info"/>
    <w:basedOn w:val="Template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semiHidden/>
    <w:rsid w:val="00907607"/>
  </w:style>
  <w:style w:type="paragraph" w:customStyle="1" w:styleId="Template-Parentlogoname">
    <w:name w:val="Template - Parent logoname"/>
    <w:basedOn w:val="Template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semiHidden/>
    <w:rsid w:val="00331A73"/>
    <w:rPr>
      <w:rFonts w:ascii="Tahoma" w:hAnsi="Tahoma" w:cs="Tahoma"/>
      <w:sz w:val="16"/>
      <w:szCs w:val="16"/>
    </w:rPr>
  </w:style>
  <w:style w:type="character" w:styleId="Kommentarhenvisning">
    <w:name w:val="annotation reference"/>
    <w:basedOn w:val="Standardskrifttypeiafsnit"/>
    <w:semiHidden/>
    <w:rsid w:val="00331A73"/>
    <w:rPr>
      <w:sz w:val="16"/>
      <w:szCs w:val="16"/>
    </w:rPr>
  </w:style>
  <w:style w:type="paragraph" w:styleId="Kommentartekst">
    <w:name w:val="annotation text"/>
    <w:basedOn w:val="Normal"/>
    <w:semiHidden/>
    <w:rsid w:val="00331A73"/>
    <w:rPr>
      <w:sz w:val="20"/>
      <w:szCs w:val="20"/>
    </w:rPr>
  </w:style>
  <w:style w:type="paragraph" w:styleId="Kommentaremne">
    <w:name w:val="annotation subject"/>
    <w:basedOn w:val="Kommentartekst"/>
    <w:next w:val="Kommentartekst"/>
    <w:semiHidden/>
    <w:rsid w:val="00331A73"/>
    <w:rPr>
      <w:b/>
      <w:bCs/>
    </w:rPr>
  </w:style>
  <w:style w:type="paragraph" w:styleId="Dokumentoversigt">
    <w:name w:val="Document Map"/>
    <w:basedOn w:val="Normal"/>
    <w:semiHidden/>
    <w:rsid w:val="00331A7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semiHidden/>
    <w:rsid w:val="00331A73"/>
    <w:rPr>
      <w:rFonts w:ascii="Arial" w:hAnsi="Arial" w:cs="Arial"/>
      <w:b/>
      <w:bCs/>
    </w:rPr>
  </w:style>
  <w:style w:type="paragraph" w:styleId="Makrotekst">
    <w:name w:val="macro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semiHidden/>
    <w:rsid w:val="00331A73"/>
    <w:pPr>
      <w:spacing w:before="120"/>
    </w:pPr>
    <w:rPr>
      <w:rFonts w:ascii="Arial" w:hAnsi="Arial" w:cs="Arial"/>
      <w:b/>
      <w:bCs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70EFE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Overskrift1">
    <w:name w:val="heading 1"/>
    <w:basedOn w:val="Normal"/>
    <w:next w:val="Normal"/>
    <w:qFormat/>
    <w:rsid w:val="009D6862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qFormat/>
    <w:rsid w:val="009D6862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qFormat/>
    <w:rsid w:val="0090760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qFormat/>
    <w:rsid w:val="00577E20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qFormat/>
    <w:rsid w:val="00577E20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qFormat/>
    <w:rsid w:val="00577E20"/>
    <w:pPr>
      <w:outlineLvl w:val="6"/>
    </w:pPr>
  </w:style>
  <w:style w:type="paragraph" w:styleId="Overskrift8">
    <w:name w:val="heading 8"/>
    <w:basedOn w:val="Normal"/>
    <w:next w:val="Normal"/>
    <w:qFormat/>
    <w:rsid w:val="00577E20"/>
    <w:pPr>
      <w:outlineLvl w:val="7"/>
    </w:pPr>
    <w:rPr>
      <w:iCs/>
    </w:rPr>
  </w:style>
  <w:style w:type="paragraph" w:styleId="Overskrift9">
    <w:name w:val="heading 9"/>
    <w:basedOn w:val="Normal"/>
    <w:next w:val="Normal"/>
    <w:qFormat/>
    <w:rsid w:val="00577E20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semiHidden/>
    <w:rsid w:val="005802EE"/>
    <w:pPr>
      <w:spacing w:after="120"/>
    </w:pPr>
  </w:style>
  <w:style w:type="paragraph" w:styleId="Brdtekst2">
    <w:name w:val="Body Text 2"/>
    <w:basedOn w:val="Normal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5802EE"/>
    <w:pPr>
      <w:ind w:firstLine="210"/>
    </w:pPr>
  </w:style>
  <w:style w:type="paragraph" w:styleId="Brdtekstindrykning">
    <w:name w:val="Body Text Indent"/>
    <w:basedOn w:val="Normal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5802EE"/>
    <w:pPr>
      <w:ind w:firstLine="210"/>
    </w:pPr>
  </w:style>
  <w:style w:type="paragraph" w:styleId="Brdtekstindrykning2">
    <w:name w:val="Body Text Indent 2"/>
    <w:basedOn w:val="Normal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qFormat/>
    <w:rsid w:val="005802EE"/>
    <w:rPr>
      <w:b/>
      <w:bCs/>
      <w:sz w:val="16"/>
      <w:szCs w:val="20"/>
    </w:rPr>
  </w:style>
  <w:style w:type="paragraph" w:styleId="Sluthilsen">
    <w:name w:val="Closing"/>
    <w:basedOn w:val="Normal"/>
    <w:semiHidden/>
    <w:rsid w:val="005802EE"/>
    <w:pPr>
      <w:ind w:left="4252"/>
    </w:pPr>
  </w:style>
  <w:style w:type="paragraph" w:styleId="Dato">
    <w:name w:val="Date"/>
    <w:basedOn w:val="Normal"/>
    <w:next w:val="Normal"/>
    <w:semiHidden/>
    <w:rsid w:val="005802EE"/>
  </w:style>
  <w:style w:type="paragraph" w:styleId="E-mail-signatur">
    <w:name w:val="E-mail Signature"/>
    <w:basedOn w:val="Normal"/>
    <w:semiHidden/>
    <w:rsid w:val="005802EE"/>
  </w:style>
  <w:style w:type="character" w:styleId="Fremhv">
    <w:name w:val="Emphasis"/>
    <w:basedOn w:val="Standardskrifttypeiafsnit"/>
    <w:qFormat/>
    <w:rsid w:val="005802EE"/>
    <w:rPr>
      <w:i/>
      <w:iCs/>
    </w:rPr>
  </w:style>
  <w:style w:type="character" w:styleId="Slutnotehenvisning">
    <w:name w:val="endnote reference"/>
    <w:basedOn w:val="Standardskrifttypeiafsni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semiHidden/>
    <w:rsid w:val="005802EE"/>
    <w:rPr>
      <w:rFonts w:ascii="Arial" w:hAnsi="Arial" w:cs="Arial"/>
      <w:szCs w:val="20"/>
    </w:rPr>
  </w:style>
  <w:style w:type="character" w:styleId="Fodnotehenvisning">
    <w:name w:val="footnote reference"/>
    <w:basedOn w:val="Standardskrifttypeiafsni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semiHidden/>
    <w:rsid w:val="005802EE"/>
  </w:style>
  <w:style w:type="paragraph" w:styleId="HTML-adresse">
    <w:name w:val="HTML Address"/>
    <w:basedOn w:val="Normal"/>
    <w:semiHidden/>
    <w:rsid w:val="005802EE"/>
    <w:rPr>
      <w:i/>
      <w:iCs/>
    </w:rPr>
  </w:style>
  <w:style w:type="character" w:styleId="HTML-citat">
    <w:name w:val="HTML Cite"/>
    <w:basedOn w:val="Standardskrifttypeiafsnit"/>
    <w:semiHidden/>
    <w:rsid w:val="005802EE"/>
    <w:rPr>
      <w:i/>
      <w:iCs/>
    </w:rPr>
  </w:style>
  <w:style w:type="character" w:styleId="HTML-kode">
    <w:name w:val="HTML Code"/>
    <w:basedOn w:val="Standardskrifttypeiafsnit"/>
    <w:semiHidden/>
    <w:rsid w:val="005802EE"/>
    <w:rPr>
      <w:rFonts w:ascii="Courier New" w:hAnsi="Courier New" w:cs="Courier New"/>
      <w:sz w:val="20"/>
      <w:szCs w:val="20"/>
    </w:rPr>
  </w:style>
  <w:style w:type="character" w:styleId="HTML-definition">
    <w:name w:val="HTML Definition"/>
    <w:basedOn w:val="Standardskrifttypeiafsnit"/>
    <w:semiHidden/>
    <w:rsid w:val="005802EE"/>
    <w:rPr>
      <w:i/>
      <w:iCs/>
    </w:rPr>
  </w:style>
  <w:style w:type="character" w:styleId="HTML-tastatur">
    <w:name w:val="HTML Keyboard"/>
    <w:basedOn w:val="Standardskrifttypeiafsnit"/>
    <w:semiHidden/>
    <w:rsid w:val="005802EE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5802EE"/>
    <w:rPr>
      <w:rFonts w:ascii="Courier New" w:hAnsi="Courier New" w:cs="Courier New"/>
      <w:szCs w:val="20"/>
    </w:rPr>
  </w:style>
  <w:style w:type="character" w:styleId="HTML-eksempel">
    <w:name w:val="HTML Sample"/>
    <w:basedOn w:val="Standardskrifttypeiafsnit"/>
    <w:semiHidden/>
    <w:rsid w:val="005802EE"/>
    <w:rPr>
      <w:rFonts w:ascii="Courier New" w:hAnsi="Courier New" w:cs="Courier New"/>
    </w:rPr>
  </w:style>
  <w:style w:type="character" w:styleId="HTML-skrivemaskine">
    <w:name w:val="HTML Typewriter"/>
    <w:basedOn w:val="Standardskrifttypeiafsnit"/>
    <w:semiHidden/>
    <w:rsid w:val="005802EE"/>
    <w:rPr>
      <w:rFonts w:ascii="Courier New" w:hAnsi="Courier New" w:cs="Courier New"/>
      <w:sz w:val="20"/>
      <w:szCs w:val="20"/>
    </w:rPr>
  </w:style>
  <w:style w:type="character" w:styleId="HTML-variabel">
    <w:name w:val="HTML Variable"/>
    <w:basedOn w:val="Standardskrifttypeiafsnit"/>
    <w:semiHidden/>
    <w:rsid w:val="005802EE"/>
    <w:rPr>
      <w:i/>
      <w:iCs/>
    </w:rPr>
  </w:style>
  <w:style w:type="character" w:styleId="Linjenummer">
    <w:name w:val="line number"/>
    <w:basedOn w:val="Standardskrifttypeiafsnit"/>
    <w:semiHidden/>
    <w:rsid w:val="005802EE"/>
  </w:style>
  <w:style w:type="paragraph" w:styleId="Opstilling">
    <w:name w:val="List"/>
    <w:basedOn w:val="Normal"/>
    <w:semiHidden/>
    <w:rsid w:val="005802EE"/>
    <w:pPr>
      <w:ind w:left="283" w:hanging="283"/>
    </w:pPr>
  </w:style>
  <w:style w:type="paragraph" w:styleId="Opstilling2">
    <w:name w:val="List 2"/>
    <w:basedOn w:val="Normal"/>
    <w:semiHidden/>
    <w:rsid w:val="005802EE"/>
    <w:pPr>
      <w:ind w:left="566" w:hanging="283"/>
    </w:pPr>
  </w:style>
  <w:style w:type="paragraph" w:styleId="Opstilling3">
    <w:name w:val="List 3"/>
    <w:basedOn w:val="Normal"/>
    <w:semiHidden/>
    <w:rsid w:val="005802EE"/>
    <w:pPr>
      <w:ind w:left="849" w:hanging="283"/>
    </w:pPr>
  </w:style>
  <w:style w:type="paragraph" w:styleId="Opstilling4">
    <w:name w:val="List 4"/>
    <w:basedOn w:val="Normal"/>
    <w:semiHidden/>
    <w:rsid w:val="005802EE"/>
    <w:pPr>
      <w:ind w:left="1132" w:hanging="283"/>
    </w:pPr>
  </w:style>
  <w:style w:type="paragraph" w:styleId="Opstilling5">
    <w:name w:val="List 5"/>
    <w:basedOn w:val="Normal"/>
    <w:semiHidden/>
    <w:rsid w:val="005802EE"/>
    <w:pPr>
      <w:ind w:left="1415" w:hanging="283"/>
    </w:pPr>
  </w:style>
  <w:style w:type="paragraph" w:styleId="Opstilling-punkttegn">
    <w:name w:val="List Bullet"/>
    <w:basedOn w:val="Normal"/>
    <w:semiHidden/>
    <w:rsid w:val="005802EE"/>
    <w:pPr>
      <w:numPr>
        <w:numId w:val="4"/>
      </w:numPr>
    </w:pPr>
  </w:style>
  <w:style w:type="paragraph" w:styleId="Opstilling-punkttegn2">
    <w:name w:val="List Bullet 2"/>
    <w:basedOn w:val="Normal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semiHidden/>
    <w:rsid w:val="005802EE"/>
    <w:pPr>
      <w:numPr>
        <w:numId w:val="9"/>
      </w:numPr>
    </w:pPr>
  </w:style>
  <w:style w:type="paragraph" w:styleId="Opstilling-talellerbogst2">
    <w:name w:val="List Number 2"/>
    <w:basedOn w:val="Normal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semiHidden/>
    <w:rsid w:val="005802EE"/>
  </w:style>
  <w:style w:type="paragraph" w:styleId="Almindeligtekst">
    <w:name w:val="Plain Text"/>
    <w:basedOn w:val="Normal"/>
    <w:semiHidden/>
    <w:rsid w:val="005802EE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semiHidden/>
    <w:rsid w:val="005802EE"/>
  </w:style>
  <w:style w:type="paragraph" w:styleId="Underskrift">
    <w:name w:val="Signature"/>
    <w:basedOn w:val="Normal"/>
    <w:semiHidden/>
    <w:rsid w:val="005802EE"/>
    <w:pPr>
      <w:ind w:left="4252"/>
    </w:pPr>
  </w:style>
  <w:style w:type="character" w:styleId="Strk">
    <w:name w:val="Strong"/>
    <w:basedOn w:val="Standardskrifttypeiafsnit"/>
    <w:qFormat/>
    <w:rsid w:val="005802EE"/>
    <w:rPr>
      <w:b/>
      <w:bCs/>
    </w:rPr>
  </w:style>
  <w:style w:type="paragraph" w:styleId="Undertitel">
    <w:name w:val="Subtitle"/>
    <w:basedOn w:val="Normal"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semiHidden/>
    <w:rsid w:val="00863559"/>
    <w:pPr>
      <w:tabs>
        <w:tab w:val="right" w:pos="7655"/>
      </w:tabs>
      <w:ind w:left="1134" w:right="567"/>
    </w:pPr>
  </w:style>
  <w:style w:type="character" w:styleId="BesgtHyperlink">
    <w:name w:val="FollowedHyperlink"/>
    <w:basedOn w:val="Standardskrifttypeiafsnit"/>
    <w:semiHidden/>
    <w:rsid w:val="00B0759B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Standardskrifttypeiafsnit"/>
    <w:semiHidden/>
    <w:rsid w:val="00B0759B"/>
    <w:rPr>
      <w:rFonts w:ascii="Georgia" w:hAnsi="Georgia"/>
      <w:color w:val="03428E"/>
      <w:sz w:val="21"/>
      <w:u w:val="none"/>
    </w:rPr>
  </w:style>
  <w:style w:type="character" w:styleId="Sidetal">
    <w:name w:val="page number"/>
    <w:basedOn w:val="Standardskrifttypeiafsnit"/>
    <w:semiHidden/>
    <w:rsid w:val="009044C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907607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907607"/>
    <w:pPr>
      <w:numPr>
        <w:numId w:val="15"/>
      </w:numPr>
    </w:pPr>
  </w:style>
  <w:style w:type="paragraph" w:customStyle="1" w:styleId="Normal-Tabletext">
    <w:name w:val="Normal - Table text"/>
    <w:basedOn w:val="Normal"/>
    <w:rsid w:val="00051A0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AD4779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rFonts w:ascii="Georgia" w:hAnsi="Georgia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rsid w:val="003E6170"/>
    <w:rPr>
      <w:b/>
    </w:rPr>
  </w:style>
  <w:style w:type="paragraph" w:customStyle="1" w:styleId="Template">
    <w:name w:val="Template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AA0EF9"/>
    <w:rPr>
      <w:b/>
    </w:rPr>
  </w:style>
  <w:style w:type="paragraph" w:customStyle="1" w:styleId="Template-Address">
    <w:name w:val="Template - Address"/>
    <w:basedOn w:val="Template"/>
    <w:semiHidden/>
    <w:rsid w:val="002171DE"/>
  </w:style>
  <w:style w:type="paragraph" w:customStyle="1" w:styleId="Template-Date">
    <w:name w:val="Template - Date"/>
    <w:basedOn w:val="Template-Address"/>
    <w:semiHidden/>
    <w:rsid w:val="002171DE"/>
  </w:style>
  <w:style w:type="table" w:styleId="Tabel-Gitter">
    <w:name w:val="Table Grid"/>
    <w:basedOn w:val="Tabel-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FE0DAB"/>
    <w:rPr>
      <w:b/>
    </w:rPr>
  </w:style>
  <w:style w:type="paragraph" w:customStyle="1" w:styleId="Template-Afdeling">
    <w:name w:val="Template - Afdeling"/>
    <w:basedOn w:val="Template"/>
    <w:semiHidden/>
    <w:rsid w:val="00905114"/>
    <w:rPr>
      <w:b/>
    </w:rPr>
  </w:style>
  <w:style w:type="paragraph" w:styleId="Listeoverfigurer">
    <w:name w:val="table of figures"/>
    <w:basedOn w:val="Normal"/>
    <w:next w:val="Normal"/>
    <w:semiHidden/>
    <w:rsid w:val="00BE7FBE"/>
  </w:style>
  <w:style w:type="paragraph" w:customStyle="1" w:styleId="Template-NavnMellemnavn">
    <w:name w:val="Template - Navn/Mellemnavn"/>
    <w:basedOn w:val="Template"/>
    <w:semiHidden/>
    <w:rsid w:val="003F33BA"/>
    <w:rPr>
      <w:b/>
    </w:rPr>
  </w:style>
  <w:style w:type="paragraph" w:customStyle="1" w:styleId="Template-Brugerinfo">
    <w:name w:val="Template - Bruger info"/>
    <w:basedOn w:val="Template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semiHidden/>
    <w:rsid w:val="00907607"/>
  </w:style>
  <w:style w:type="paragraph" w:customStyle="1" w:styleId="Template-Parentlogoname">
    <w:name w:val="Template - Parent logoname"/>
    <w:basedOn w:val="Template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semiHidden/>
    <w:rsid w:val="00331A73"/>
    <w:rPr>
      <w:rFonts w:ascii="Tahoma" w:hAnsi="Tahoma" w:cs="Tahoma"/>
      <w:sz w:val="16"/>
      <w:szCs w:val="16"/>
    </w:rPr>
  </w:style>
  <w:style w:type="character" w:styleId="Kommentarhenvisning">
    <w:name w:val="annotation reference"/>
    <w:basedOn w:val="Standardskrifttypeiafsnit"/>
    <w:semiHidden/>
    <w:rsid w:val="00331A73"/>
    <w:rPr>
      <w:sz w:val="16"/>
      <w:szCs w:val="16"/>
    </w:rPr>
  </w:style>
  <w:style w:type="paragraph" w:styleId="Kommentartekst">
    <w:name w:val="annotation text"/>
    <w:basedOn w:val="Normal"/>
    <w:semiHidden/>
    <w:rsid w:val="00331A73"/>
    <w:rPr>
      <w:sz w:val="20"/>
      <w:szCs w:val="20"/>
    </w:rPr>
  </w:style>
  <w:style w:type="paragraph" w:styleId="Kommentaremne">
    <w:name w:val="annotation subject"/>
    <w:basedOn w:val="Kommentartekst"/>
    <w:next w:val="Kommentartekst"/>
    <w:semiHidden/>
    <w:rsid w:val="00331A73"/>
    <w:rPr>
      <w:b/>
      <w:bCs/>
    </w:rPr>
  </w:style>
  <w:style w:type="paragraph" w:styleId="Dokumentoversigt">
    <w:name w:val="Document Map"/>
    <w:basedOn w:val="Normal"/>
    <w:semiHidden/>
    <w:rsid w:val="00331A7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semiHidden/>
    <w:rsid w:val="00331A73"/>
    <w:rPr>
      <w:rFonts w:ascii="Arial" w:hAnsi="Arial" w:cs="Arial"/>
      <w:b/>
      <w:bCs/>
    </w:rPr>
  </w:style>
  <w:style w:type="paragraph" w:styleId="Makrotekst">
    <w:name w:val="macro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semiHidden/>
    <w:rsid w:val="00331A73"/>
    <w:pPr>
      <w:spacing w:before="120"/>
    </w:pPr>
    <w:rPr>
      <w:rFonts w:ascii="Arial" w:hAnsi="Arial" w:cs="Arial"/>
      <w:b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</Words>
  <Characters>147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Mette Knattrup Sørensen</dc:creator>
  <cp:lastModifiedBy>Mette Knattrup Sørensen</cp:lastModifiedBy>
  <cp:revision>3</cp:revision>
  <cp:lastPrinted>2012-02-27T11:14:00Z</cp:lastPrinted>
  <dcterms:created xsi:type="dcterms:W3CDTF">2014-11-19T08:37:00Z</dcterms:created>
  <dcterms:modified xsi:type="dcterms:W3CDTF">2014-11-19T08:53:00Z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CurrentUser">
    <vt:lpwstr>test</vt:lpwstr>
  </property>
  <property fmtid="{D5CDD505-2E9C-101B-9397-08002B2CF9AE}" pid="4" name="CurrentOffice">
    <vt:lpwstr>1945</vt:lpwstr>
  </property>
  <property fmtid="{D5CDD505-2E9C-101B-9397-08002B2CF9AE}" pid="5" name="LogoFarve">
    <vt:lpwstr>blue</vt:lpwstr>
  </property>
  <property fmtid="{D5CDD505-2E9C-101B-9397-08002B2CF9AE}" pid="6" name="CurrentLanguage">
    <vt:lpwstr>DK</vt:lpwstr>
  </property>
</Properties>
</file>