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EC4B4F" w:rsidTr="009335D6">
        <w:trPr>
          <w:trHeight w:val="2837"/>
        </w:trPr>
        <w:tc>
          <w:tcPr>
            <w:tcW w:w="7937" w:type="dxa"/>
          </w:tcPr>
          <w:p w:rsidR="002171DE" w:rsidRPr="00EC4B4F" w:rsidRDefault="00E44DE5" w:rsidP="002171DE">
            <w:r>
              <w:t>[Navn og adresse]</w:t>
            </w:r>
          </w:p>
        </w:tc>
      </w:tr>
      <w:tr w:rsidR="006C3A1B" w:rsidRPr="00EC4B4F" w:rsidTr="009335D6">
        <w:trPr>
          <w:trHeight w:hRule="exact" w:val="737"/>
        </w:trPr>
        <w:tc>
          <w:tcPr>
            <w:tcW w:w="7937" w:type="dxa"/>
          </w:tcPr>
          <w:p w:rsidR="006C3A1B" w:rsidRPr="00EC4B4F" w:rsidRDefault="00414DD3" w:rsidP="00FE0DAB">
            <w:pPr>
              <w:pStyle w:val="Normal-Dokumentheading"/>
            </w:pPr>
            <w:r w:rsidRPr="00537023">
              <w:fldChar w:fldCharType="begin"/>
            </w:r>
            <w:r w:rsidRPr="00537023">
              <w:instrText xml:space="preserve"> MACROBUTTON </w:instrText>
            </w:r>
            <w:r>
              <w:instrText>NN</w:instrText>
            </w:r>
            <w:r w:rsidRPr="00537023">
              <w:instrText xml:space="preserve"> [</w:instrText>
            </w:r>
            <w:bookmarkStart w:id="0" w:name="bmkOvsHeading"/>
            <w:r w:rsidRPr="009224E3">
              <w:instrText>Overskrift</w:instrText>
            </w:r>
            <w:bookmarkEnd w:id="0"/>
            <w:r w:rsidRPr="00537023">
              <w:instrText>]</w:instrText>
            </w:r>
            <w:r w:rsidRPr="00537023">
              <w:fldChar w:fldCharType="end"/>
            </w:r>
            <w:r w:rsidR="00380074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FC7466" wp14:editId="780A45FE">
                      <wp:simplePos x="0" y="0"/>
                      <wp:positionH relativeFrom="page">
                        <wp:posOffset>5372100</wp:posOffset>
                      </wp:positionH>
                      <wp:positionV relativeFrom="page">
                        <wp:posOffset>638175</wp:posOffset>
                      </wp:positionV>
                      <wp:extent cx="1350010" cy="4229100"/>
                      <wp:effectExtent l="0" t="0" r="0" b="635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0010" cy="422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80074" w:rsidRPr="00EC4B4F" w:rsidRDefault="00380074" w:rsidP="00380074">
                                  <w:pPr>
                                    <w:pStyle w:val="Template-Afdeling"/>
                                    <w:rPr>
                                      <w:vanish/>
                                    </w:rPr>
                                  </w:pPr>
                                  <w:bookmarkStart w:id="1" w:name="bmkADAfdeling"/>
                                  <w:bookmarkStart w:id="2" w:name="bmkOffAfdeling"/>
                                  <w:bookmarkStart w:id="3" w:name="bmkADDepartment"/>
                                  <w:bookmarkStart w:id="4" w:name="HIFbmkADDepartment"/>
                                  <w:bookmarkEnd w:id="1"/>
                                  <w:bookmarkEnd w:id="2"/>
                                  <w:bookmarkEnd w:id="3"/>
                                </w:p>
                                <w:p w:rsidR="00380074" w:rsidRPr="00EC4B4F" w:rsidRDefault="00380074" w:rsidP="00380074">
                                  <w:pPr>
                                    <w:pStyle w:val="Template"/>
                                    <w:rPr>
                                      <w:vanish/>
                                    </w:rPr>
                                  </w:pPr>
                                </w:p>
                                <w:p w:rsidR="00380074" w:rsidRPr="00EC4B4F" w:rsidRDefault="00380074" w:rsidP="00380074">
                                  <w:pPr>
                                    <w:pStyle w:val="Template-NavnMellemnavn"/>
                                    <w:rPr>
                                      <w:vanish/>
                                    </w:rPr>
                                  </w:pPr>
                                  <w:bookmarkStart w:id="5" w:name="bmkADName"/>
                                  <w:bookmarkStart w:id="6" w:name="HIFbmkADName"/>
                                  <w:bookmarkEnd w:id="4"/>
                                  <w:bookmarkEnd w:id="5"/>
                                </w:p>
                                <w:bookmarkEnd w:id="6"/>
                                <w:p w:rsidR="00380074" w:rsidRDefault="00380074" w:rsidP="00380074">
                                  <w:pPr>
                                    <w:pStyle w:val="Template-Brugerinfo"/>
                                  </w:pPr>
                                </w:p>
                                <w:p w:rsidR="00380074" w:rsidRPr="00EC4B4F" w:rsidRDefault="00380074" w:rsidP="00380074">
                                  <w:pPr>
                                    <w:pStyle w:val="Template-Brugerinfo"/>
                                    <w:rPr>
                                      <w:vanish/>
                                    </w:rPr>
                                  </w:pPr>
                                  <w:bookmarkStart w:id="7" w:name="bmkADTitle"/>
                                  <w:bookmarkStart w:id="8" w:name="HIFbmkADTitle"/>
                                  <w:bookmarkEnd w:id="7"/>
                                </w:p>
                                <w:p w:rsidR="00380074" w:rsidRPr="00EC4B4F" w:rsidRDefault="00380074" w:rsidP="00380074">
                                  <w:pPr>
                                    <w:pStyle w:val="Template"/>
                                    <w:rPr>
                                      <w:vanish/>
                                    </w:rPr>
                                  </w:pPr>
                                </w:p>
                                <w:p w:rsidR="000F601F" w:rsidRDefault="00380074" w:rsidP="00380074">
                                  <w:pPr>
                                    <w:pStyle w:val="Template"/>
                                  </w:pPr>
                                  <w:bookmarkStart w:id="9" w:name="bmkOvsDate"/>
                                  <w:bookmarkEnd w:id="8"/>
                                  <w:r>
                                    <w:t>Dato</w:t>
                                  </w:r>
                                  <w:bookmarkEnd w:id="9"/>
                                  <w:r>
                                    <w:t>: &lt;dato. Måned år&gt;</w:t>
                                  </w:r>
                                </w:p>
                                <w:p w:rsidR="00380074" w:rsidRDefault="00380074" w:rsidP="00380074">
                                  <w:pPr>
                                    <w:pStyle w:val="Template"/>
                                  </w:pPr>
                                  <w:r>
                                    <w:t>XX/xx</w:t>
                                  </w:r>
                                </w:p>
                                <w:p w:rsidR="00380074" w:rsidRPr="00C96CED" w:rsidRDefault="00380074" w:rsidP="00380074">
                                  <w:pPr>
                                    <w:pStyle w:val="Template-Date"/>
                                    <w:spacing w:line="260" w:lineRule="exact"/>
                                  </w:pPr>
                                </w:p>
                                <w:p w:rsidR="00380074" w:rsidRDefault="00380074" w:rsidP="00380074">
                                  <w:pPr>
                                    <w:pStyle w:val="Template-Date"/>
                                    <w:spacing w:line="120" w:lineRule="exact"/>
                                  </w:pPr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10" w:name="bmkOvsDirect"/>
                                  <w:bookmarkStart w:id="11" w:name="HIFbmkADDirectPhone"/>
                                  <w:r w:rsidRPr="00EC4B4F">
                                    <w:rPr>
                                      <w:vanish/>
                                    </w:rPr>
                                    <w:t>Direkte tlf.:</w:t>
                                  </w:r>
                                  <w:bookmarkEnd w:id="10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12" w:name="bmkADDirectPhone"/>
                                  <w:bookmarkEnd w:id="12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13" w:name="bmkOvsPager"/>
                                  <w:bookmarkStart w:id="14" w:name="HIFbmkADPersonsøger"/>
                                  <w:bookmarkEnd w:id="11"/>
                                  <w:r w:rsidRPr="00EC4B4F">
                                    <w:rPr>
                                      <w:vanish/>
                                    </w:rPr>
                                    <w:t>Personsøger:</w:t>
                                  </w:r>
                                  <w:bookmarkEnd w:id="13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15" w:name="bmkADPersonsøger"/>
                                  <w:bookmarkEnd w:id="15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16" w:name="bmkOvsPrivate"/>
                                  <w:bookmarkStart w:id="17" w:name="HIFbmkADPrivatePhone"/>
                                  <w:bookmarkEnd w:id="14"/>
                                  <w:r w:rsidRPr="00EC4B4F">
                                    <w:rPr>
                                      <w:vanish/>
                                    </w:rPr>
                                    <w:t>Privat tlf.:</w:t>
                                  </w:r>
                                  <w:bookmarkEnd w:id="16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18" w:name="bmkADPrivatePhone"/>
                                  <w:bookmarkEnd w:id="18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19" w:name="bmkOvsMobile"/>
                                  <w:bookmarkStart w:id="20" w:name="HIFbmkADMobile"/>
                                  <w:bookmarkEnd w:id="17"/>
                                  <w:r w:rsidRPr="00EC4B4F">
                                    <w:rPr>
                                      <w:vanish/>
                                    </w:rPr>
                                    <w:t>Mobiltlf.:</w:t>
                                  </w:r>
                                  <w:bookmarkEnd w:id="19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21" w:name="bmkADMobile"/>
                                  <w:bookmarkEnd w:id="21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22" w:name="bmkOvsFax_01"/>
                                  <w:bookmarkStart w:id="23" w:name="HIFbmkADDirectFax"/>
                                  <w:bookmarkEnd w:id="20"/>
                                  <w:r w:rsidRPr="00EC4B4F">
                                    <w:rPr>
                                      <w:vanish/>
                                    </w:rPr>
                                    <w:t>Fax:</w:t>
                                  </w:r>
                                  <w:bookmarkEnd w:id="22"/>
                                  <w:r w:rsidRPr="00EC4B4F">
                                    <w:rPr>
                                      <w:vanish/>
                                    </w:rPr>
                                    <w:t xml:space="preserve"> </w:t>
                                  </w:r>
                                  <w:bookmarkStart w:id="24" w:name="bmkADDirectFax"/>
                                  <w:bookmarkEnd w:id="24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25" w:name="bmkOvsEmail"/>
                                  <w:bookmarkStart w:id="26" w:name="HIFbmkADEmail"/>
                                  <w:bookmarkEnd w:id="23"/>
                                  <w:r w:rsidRPr="00EC4B4F">
                                    <w:rPr>
                                      <w:vanish/>
                                    </w:rPr>
                                    <w:t>E-mail</w:t>
                                  </w:r>
                                  <w:bookmarkEnd w:id="25"/>
                                  <w:r w:rsidRPr="00EC4B4F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bookmarkStart w:id="27" w:name="bmkADEmail"/>
                                  <w:bookmarkEnd w:id="27"/>
                                </w:p>
                                <w:bookmarkEnd w:id="26"/>
                                <w:p w:rsidR="00380074" w:rsidRDefault="00380074" w:rsidP="00380074">
                                  <w:pPr>
                                    <w:pStyle w:val="Template-Date"/>
                                  </w:pPr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28" w:name="HIFbmkADWww"/>
                                  <w:r w:rsidRPr="00EC4B4F">
                                    <w:rPr>
                                      <w:vanish/>
                                    </w:rPr>
                                    <w:t xml:space="preserve">Web: </w:t>
                                  </w:r>
                                  <w:bookmarkStart w:id="29" w:name="bmkADwww"/>
                                  <w:bookmarkEnd w:id="29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30" w:name="bmkOvsJournalNr"/>
                                  <w:bookmarkStart w:id="31" w:name="HIFbmkFldJournalNr"/>
                                  <w:bookmarkEnd w:id="28"/>
                                  <w:r w:rsidRPr="00EC4B4F">
                                    <w:rPr>
                                      <w:vanish/>
                                    </w:rPr>
                                    <w:t>Journal nr</w:t>
                                  </w:r>
                                  <w:bookmarkEnd w:id="30"/>
                                  <w:r w:rsidRPr="00EC4B4F">
                                    <w:rPr>
                                      <w:vanish/>
                                    </w:rPr>
                                    <w:t xml:space="preserve">.: </w:t>
                                  </w:r>
                                  <w:bookmarkStart w:id="32" w:name="bmkFldJournalNr"/>
                                  <w:bookmarkEnd w:id="32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33" w:name="bmkOvsÅrskortNr"/>
                                  <w:bookmarkStart w:id="34" w:name="HIFbmkFldÅrskortNr"/>
                                  <w:bookmarkEnd w:id="31"/>
                                  <w:r w:rsidRPr="00EC4B4F">
                                    <w:rPr>
                                      <w:vanish/>
                                    </w:rPr>
                                    <w:t>Årskortnr</w:t>
                                  </w:r>
                                  <w:bookmarkEnd w:id="33"/>
                                  <w:r w:rsidRPr="00EC4B4F">
                                    <w:rPr>
                                      <w:vanish/>
                                    </w:rPr>
                                    <w:t xml:space="preserve">.: </w:t>
                                  </w:r>
                                  <w:bookmarkStart w:id="35" w:name="bmkFldÅrskortNr"/>
                                  <w:bookmarkEnd w:id="35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36" w:name="bmkOvsCPR"/>
                                  <w:bookmarkStart w:id="37" w:name="HIFbmkFldCprNr"/>
                                  <w:bookmarkEnd w:id="34"/>
                                  <w:r w:rsidRPr="00EC4B4F">
                                    <w:rPr>
                                      <w:vanish/>
                                    </w:rPr>
                                    <w:t>CPR-nr</w:t>
                                  </w:r>
                                  <w:bookmarkEnd w:id="36"/>
                                  <w:r w:rsidRPr="00EC4B4F">
                                    <w:rPr>
                                      <w:vanish/>
                                    </w:rPr>
                                    <w:t xml:space="preserve">.: </w:t>
                                  </w:r>
                                  <w:bookmarkStart w:id="38" w:name="bmkFldCprNr"/>
                                  <w:bookmarkEnd w:id="38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39" w:name="bmkOvsModtCPR"/>
                                  <w:bookmarkStart w:id="40" w:name="HIFbmkFldModtagerCvrNr"/>
                                  <w:bookmarkEnd w:id="37"/>
                                  <w:r w:rsidRPr="00EC4B4F">
                                    <w:rPr>
                                      <w:vanish/>
                                    </w:rPr>
                                    <w:t>Modt. CVR-nr</w:t>
                                  </w:r>
                                  <w:bookmarkEnd w:id="39"/>
                                  <w:r w:rsidRPr="00EC4B4F">
                                    <w:rPr>
                                      <w:vanish/>
                                    </w:rPr>
                                    <w:t xml:space="preserve">.: </w:t>
                                  </w:r>
                                  <w:bookmarkStart w:id="41" w:name="bmkFldModtagerCvrNr"/>
                                  <w:bookmarkEnd w:id="41"/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</w:pPr>
                                  <w:bookmarkStart w:id="42" w:name="bmkOvsAfsCVR"/>
                                  <w:bookmarkStart w:id="43" w:name="HIFbmkOffCvr"/>
                                  <w:bookmarkEnd w:id="40"/>
                                  <w:r>
                                    <w:t>Afs. CVR-nr</w:t>
                                  </w:r>
                                  <w:bookmarkEnd w:id="42"/>
                                  <w:r w:rsidRPr="00EC4B4F">
                                    <w:t xml:space="preserve">.: </w:t>
                                  </w:r>
                                  <w:r w:rsidR="002921D6" w:rsidRPr="002921D6">
                                    <w:rPr>
                                      <w:color w:val="212121"/>
                                      <w:szCs w:val="14"/>
                                    </w:rPr>
                                    <w:t>311 19 103</w:t>
                                  </w:r>
                                </w:p>
                                <w:p w:rsidR="00380074" w:rsidRPr="00EC4B4F" w:rsidRDefault="00380074" w:rsidP="00380074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bookmarkStart w:id="44" w:name="bmkOvsReference"/>
                                  <w:bookmarkStart w:id="45" w:name="HIFbmkFldReference"/>
                                  <w:bookmarkEnd w:id="43"/>
                                  <w:r w:rsidRPr="00EC4B4F">
                                    <w:rPr>
                                      <w:vanish/>
                                    </w:rPr>
                                    <w:t>Reference</w:t>
                                  </w:r>
                                  <w:bookmarkEnd w:id="44"/>
                                  <w:r w:rsidRPr="00EC4B4F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bookmarkStart w:id="46" w:name="bmkFldReference"/>
                                  <w:bookmarkEnd w:id="46"/>
                                </w:p>
                                <w:bookmarkEnd w:id="45"/>
                                <w:p w:rsidR="00380074" w:rsidRPr="00C96CED" w:rsidRDefault="00380074" w:rsidP="00380074">
                                  <w:pPr>
                                    <w:pStyle w:val="Template-Date"/>
                                    <w:spacing w:line="260" w:lineRule="exact"/>
                                  </w:pPr>
                                </w:p>
                                <w:p w:rsidR="00380074" w:rsidRDefault="00380074" w:rsidP="00380074">
                                  <w:pPr>
                                    <w:pStyle w:val="Template-Date"/>
                                    <w:spacing w:line="120" w:lineRule="exact"/>
                                  </w:pPr>
                                </w:p>
                                <w:p w:rsidR="00380074" w:rsidRPr="00641B24" w:rsidRDefault="00380074" w:rsidP="00380074">
                                  <w:pPr>
                                    <w:pStyle w:val="Template-Date"/>
                                    <w:rPr>
                                      <w:rFonts w:ascii="Verdana" w:hAnsi="Verdana"/>
                                      <w:noProof w:val="0"/>
                                    </w:rPr>
                                  </w:pPr>
                                  <w:bookmarkStart w:id="47" w:name="bmkOvsPage"/>
                                  <w:r>
                                    <w:t>Side</w:t>
                                  </w:r>
                                  <w:bookmarkEnd w:id="47"/>
                                  <w:r>
                                    <w:t xml:space="preserve"> </w: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begin"/>
                                  </w:r>
                                  <w:r w:rsidRPr="009F27A2">
                                    <w:rPr>
                                      <w:rStyle w:val="Sidetal"/>
                                    </w:rPr>
                                    <w:instrText xml:space="preserve"> PAGE </w:instrTex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separate"/>
                                  </w:r>
                                  <w:r w:rsidR="000F601F">
                                    <w:rPr>
                                      <w:rStyle w:val="Sidetal"/>
                                    </w:rPr>
                                    <w:t>1</w: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Style w:val="Sidetal"/>
                                      <w:noProof w:val="0"/>
                                    </w:rPr>
                                    <w:t>/</w: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Sidetal"/>
                                    </w:rPr>
                                    <w:instrText xml:space="preserve"> NUM</w:instrText>
                                  </w:r>
                                  <w:r w:rsidRPr="009F27A2">
                                    <w:rPr>
                                      <w:rStyle w:val="Sidetal"/>
                                    </w:rPr>
                                    <w:instrText xml:space="preserve">PAGES </w:instrTex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separate"/>
                                  </w:r>
                                  <w:r w:rsidR="004554E7">
                                    <w:rPr>
                                      <w:rStyle w:val="Sidetal"/>
                                    </w:rPr>
                                    <w:t>1</w:t>
                                  </w:r>
                                  <w:r>
                                    <w:rPr>
                                      <w:rStyle w:val="Sidetal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423pt;margin-top:50.25pt;width:106.3pt;height:33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" filled="f" stroked="f">
                      <v:textbox inset="0,0,0,0">
                        <w:txbxContent>
                          <w:p w:rsidR="00380074" w:rsidRPr="00EC4B4F" w:rsidRDefault="00380074" w:rsidP="00380074">
                            <w:pPr>
                              <w:pStyle w:val="Template-Afdeling"/>
                              <w:rPr>
                                <w:vanish/>
                              </w:rPr>
                            </w:pPr>
                            <w:bookmarkStart w:id="48" w:name="bmkADAfdeling"/>
                            <w:bookmarkStart w:id="49" w:name="bmkOffAfdeling"/>
                            <w:bookmarkStart w:id="50" w:name="bmkADDepartment"/>
                            <w:bookmarkStart w:id="51" w:name="HIFbmkADDepartment"/>
                            <w:bookmarkEnd w:id="48"/>
                            <w:bookmarkEnd w:id="49"/>
                            <w:bookmarkEnd w:id="50"/>
                          </w:p>
                          <w:p w:rsidR="00380074" w:rsidRPr="00EC4B4F" w:rsidRDefault="00380074" w:rsidP="00380074">
                            <w:pPr>
                              <w:pStyle w:val="Template"/>
                              <w:rPr>
                                <w:vanish/>
                              </w:rPr>
                            </w:pPr>
                          </w:p>
                          <w:p w:rsidR="00380074" w:rsidRPr="00EC4B4F" w:rsidRDefault="00380074" w:rsidP="00380074">
                            <w:pPr>
                              <w:pStyle w:val="Template-NavnMellemnavn"/>
                              <w:rPr>
                                <w:vanish/>
                              </w:rPr>
                            </w:pPr>
                            <w:bookmarkStart w:id="52" w:name="bmkADName"/>
                            <w:bookmarkStart w:id="53" w:name="HIFbmkADName"/>
                            <w:bookmarkEnd w:id="51"/>
                            <w:bookmarkEnd w:id="52"/>
                          </w:p>
                          <w:bookmarkEnd w:id="53"/>
                          <w:p w:rsidR="00380074" w:rsidRDefault="00380074" w:rsidP="00380074">
                            <w:pPr>
                              <w:pStyle w:val="Template-Brugerinfo"/>
                            </w:pPr>
                          </w:p>
                          <w:p w:rsidR="00380074" w:rsidRPr="00EC4B4F" w:rsidRDefault="00380074" w:rsidP="00380074">
                            <w:pPr>
                              <w:pStyle w:val="Template-Brugerinfo"/>
                              <w:rPr>
                                <w:vanish/>
                              </w:rPr>
                            </w:pPr>
                            <w:bookmarkStart w:id="54" w:name="bmkADTitle"/>
                            <w:bookmarkStart w:id="55" w:name="HIFbmkADTitle"/>
                            <w:bookmarkEnd w:id="54"/>
                          </w:p>
                          <w:p w:rsidR="00380074" w:rsidRPr="00EC4B4F" w:rsidRDefault="00380074" w:rsidP="00380074">
                            <w:pPr>
                              <w:pStyle w:val="Template"/>
                              <w:rPr>
                                <w:vanish/>
                              </w:rPr>
                            </w:pPr>
                          </w:p>
                          <w:p w:rsidR="000F601F" w:rsidRDefault="00380074" w:rsidP="00380074">
                            <w:pPr>
                              <w:pStyle w:val="Template"/>
                            </w:pPr>
                            <w:bookmarkStart w:id="56" w:name="bmkOvsDate"/>
                            <w:bookmarkEnd w:id="55"/>
                            <w:r>
                              <w:t>Dato</w:t>
                            </w:r>
                            <w:bookmarkEnd w:id="56"/>
                            <w:r>
                              <w:t>: &lt;dato. Måned år&gt;</w:t>
                            </w:r>
                          </w:p>
                          <w:p w:rsidR="00380074" w:rsidRDefault="00380074" w:rsidP="00380074">
                            <w:pPr>
                              <w:pStyle w:val="Template"/>
                            </w:pPr>
                            <w:r>
                              <w:t>XX/xx</w:t>
                            </w:r>
                          </w:p>
                          <w:p w:rsidR="00380074" w:rsidRPr="00C96CED" w:rsidRDefault="00380074" w:rsidP="00380074">
                            <w:pPr>
                              <w:pStyle w:val="Template-Date"/>
                              <w:spacing w:line="260" w:lineRule="exact"/>
                            </w:pPr>
                          </w:p>
                          <w:p w:rsidR="00380074" w:rsidRDefault="00380074" w:rsidP="00380074">
                            <w:pPr>
                              <w:pStyle w:val="Template-Date"/>
                              <w:spacing w:line="120" w:lineRule="exact"/>
                            </w:pPr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57" w:name="bmkOvsDirect"/>
                            <w:bookmarkStart w:id="58" w:name="HIFbmkADDirectPhone"/>
                            <w:r w:rsidRPr="00EC4B4F">
                              <w:rPr>
                                <w:vanish/>
                              </w:rPr>
                              <w:t>Direkte tlf.:</w:t>
                            </w:r>
                            <w:bookmarkEnd w:id="57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59" w:name="bmkADDirectPhone"/>
                            <w:bookmarkEnd w:id="59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60" w:name="bmkOvsPager"/>
                            <w:bookmarkStart w:id="61" w:name="HIFbmkADPersonsøger"/>
                            <w:bookmarkEnd w:id="58"/>
                            <w:r w:rsidRPr="00EC4B4F">
                              <w:rPr>
                                <w:vanish/>
                              </w:rPr>
                              <w:t>Personsøger:</w:t>
                            </w:r>
                            <w:bookmarkEnd w:id="60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62" w:name="bmkADPersonsøger"/>
                            <w:bookmarkEnd w:id="62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63" w:name="bmkOvsPrivate"/>
                            <w:bookmarkStart w:id="64" w:name="HIFbmkADPrivatePhone"/>
                            <w:bookmarkEnd w:id="61"/>
                            <w:r w:rsidRPr="00EC4B4F">
                              <w:rPr>
                                <w:vanish/>
                              </w:rPr>
                              <w:t>Privat tlf.:</w:t>
                            </w:r>
                            <w:bookmarkEnd w:id="63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65" w:name="bmkADPrivatePhone"/>
                            <w:bookmarkEnd w:id="65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66" w:name="bmkOvsMobile"/>
                            <w:bookmarkStart w:id="67" w:name="HIFbmkADMobile"/>
                            <w:bookmarkEnd w:id="64"/>
                            <w:r w:rsidRPr="00EC4B4F">
                              <w:rPr>
                                <w:vanish/>
                              </w:rPr>
                              <w:t>Mobiltlf.:</w:t>
                            </w:r>
                            <w:bookmarkEnd w:id="66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68" w:name="bmkADMobile"/>
                            <w:bookmarkEnd w:id="68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69" w:name="bmkOvsFax_01"/>
                            <w:bookmarkStart w:id="70" w:name="HIFbmkADDirectFax"/>
                            <w:bookmarkEnd w:id="67"/>
                            <w:r w:rsidRPr="00EC4B4F">
                              <w:rPr>
                                <w:vanish/>
                              </w:rPr>
                              <w:t>Fax:</w:t>
                            </w:r>
                            <w:bookmarkEnd w:id="69"/>
                            <w:r w:rsidRPr="00EC4B4F">
                              <w:rPr>
                                <w:vanish/>
                              </w:rPr>
                              <w:t xml:space="preserve"> </w:t>
                            </w:r>
                            <w:bookmarkStart w:id="71" w:name="bmkADDirectFax"/>
                            <w:bookmarkEnd w:id="71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72" w:name="bmkOvsEmail"/>
                            <w:bookmarkStart w:id="73" w:name="HIFbmkADEmail"/>
                            <w:bookmarkEnd w:id="70"/>
                            <w:r w:rsidRPr="00EC4B4F">
                              <w:rPr>
                                <w:vanish/>
                              </w:rPr>
                              <w:t>E-mail</w:t>
                            </w:r>
                            <w:bookmarkEnd w:id="72"/>
                            <w:r w:rsidRPr="00EC4B4F">
                              <w:rPr>
                                <w:vanish/>
                              </w:rPr>
                              <w:t xml:space="preserve">: </w:t>
                            </w:r>
                            <w:bookmarkStart w:id="74" w:name="bmkADEmail"/>
                            <w:bookmarkEnd w:id="74"/>
                          </w:p>
                          <w:bookmarkEnd w:id="73"/>
                          <w:p w:rsidR="00380074" w:rsidRDefault="00380074" w:rsidP="00380074">
                            <w:pPr>
                              <w:pStyle w:val="Template-Date"/>
                            </w:pPr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75" w:name="HIFbmkADWww"/>
                            <w:r w:rsidRPr="00EC4B4F">
                              <w:rPr>
                                <w:vanish/>
                              </w:rPr>
                              <w:t xml:space="preserve">Web: </w:t>
                            </w:r>
                            <w:bookmarkStart w:id="76" w:name="bmkADwww"/>
                            <w:bookmarkEnd w:id="76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77" w:name="bmkOvsJournalNr"/>
                            <w:bookmarkStart w:id="78" w:name="HIFbmkFldJournalNr"/>
                            <w:bookmarkEnd w:id="75"/>
                            <w:r w:rsidRPr="00EC4B4F">
                              <w:rPr>
                                <w:vanish/>
                              </w:rPr>
                              <w:t>Journal nr</w:t>
                            </w:r>
                            <w:bookmarkEnd w:id="77"/>
                            <w:r w:rsidRPr="00EC4B4F">
                              <w:rPr>
                                <w:vanish/>
                              </w:rPr>
                              <w:t xml:space="preserve">.: </w:t>
                            </w:r>
                            <w:bookmarkStart w:id="79" w:name="bmkFldJournalNr"/>
                            <w:bookmarkEnd w:id="79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80" w:name="bmkOvsÅrskortNr"/>
                            <w:bookmarkStart w:id="81" w:name="HIFbmkFldÅrskortNr"/>
                            <w:bookmarkEnd w:id="78"/>
                            <w:r w:rsidRPr="00EC4B4F">
                              <w:rPr>
                                <w:vanish/>
                              </w:rPr>
                              <w:t>Årskortnr</w:t>
                            </w:r>
                            <w:bookmarkEnd w:id="80"/>
                            <w:r w:rsidRPr="00EC4B4F">
                              <w:rPr>
                                <w:vanish/>
                              </w:rPr>
                              <w:t xml:space="preserve">.: </w:t>
                            </w:r>
                            <w:bookmarkStart w:id="82" w:name="bmkFldÅrskortNr"/>
                            <w:bookmarkEnd w:id="82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83" w:name="bmkOvsCPR"/>
                            <w:bookmarkStart w:id="84" w:name="HIFbmkFldCprNr"/>
                            <w:bookmarkEnd w:id="81"/>
                            <w:r w:rsidRPr="00EC4B4F">
                              <w:rPr>
                                <w:vanish/>
                              </w:rPr>
                              <w:t>CPR-nr</w:t>
                            </w:r>
                            <w:bookmarkEnd w:id="83"/>
                            <w:r w:rsidRPr="00EC4B4F">
                              <w:rPr>
                                <w:vanish/>
                              </w:rPr>
                              <w:t xml:space="preserve">.: </w:t>
                            </w:r>
                            <w:bookmarkStart w:id="85" w:name="bmkFldCprNr"/>
                            <w:bookmarkEnd w:id="85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86" w:name="bmkOvsModtCPR"/>
                            <w:bookmarkStart w:id="87" w:name="HIFbmkFldModtagerCvrNr"/>
                            <w:bookmarkEnd w:id="84"/>
                            <w:r w:rsidRPr="00EC4B4F">
                              <w:rPr>
                                <w:vanish/>
                              </w:rPr>
                              <w:t>Modt. CVR-nr</w:t>
                            </w:r>
                            <w:bookmarkEnd w:id="86"/>
                            <w:r w:rsidRPr="00EC4B4F">
                              <w:rPr>
                                <w:vanish/>
                              </w:rPr>
                              <w:t xml:space="preserve">.: </w:t>
                            </w:r>
                            <w:bookmarkStart w:id="88" w:name="bmkFldModtagerCvrNr"/>
                            <w:bookmarkEnd w:id="88"/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</w:pPr>
                            <w:bookmarkStart w:id="89" w:name="bmkOvsAfsCVR"/>
                            <w:bookmarkStart w:id="90" w:name="HIFbmkOffCvr"/>
                            <w:bookmarkEnd w:id="87"/>
                            <w:r>
                              <w:t>Afs. CVR-nr</w:t>
                            </w:r>
                            <w:bookmarkEnd w:id="89"/>
                            <w:r w:rsidRPr="00EC4B4F">
                              <w:t xml:space="preserve">.: </w:t>
                            </w:r>
                            <w:r w:rsidR="002921D6" w:rsidRPr="002921D6">
                              <w:rPr>
                                <w:color w:val="212121"/>
                                <w:szCs w:val="14"/>
                              </w:rPr>
                              <w:t>311 19 103</w:t>
                            </w:r>
                          </w:p>
                          <w:p w:rsidR="00380074" w:rsidRPr="00EC4B4F" w:rsidRDefault="00380074" w:rsidP="00380074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bookmarkStart w:id="91" w:name="bmkOvsReference"/>
                            <w:bookmarkStart w:id="92" w:name="HIFbmkFldReference"/>
                            <w:bookmarkEnd w:id="90"/>
                            <w:r w:rsidRPr="00EC4B4F">
                              <w:rPr>
                                <w:vanish/>
                              </w:rPr>
                              <w:t>Reference</w:t>
                            </w:r>
                            <w:bookmarkEnd w:id="91"/>
                            <w:r w:rsidRPr="00EC4B4F">
                              <w:rPr>
                                <w:vanish/>
                              </w:rPr>
                              <w:t xml:space="preserve">: </w:t>
                            </w:r>
                            <w:bookmarkStart w:id="93" w:name="bmkFldReference"/>
                            <w:bookmarkEnd w:id="93"/>
                          </w:p>
                          <w:bookmarkEnd w:id="92"/>
                          <w:p w:rsidR="00380074" w:rsidRPr="00C96CED" w:rsidRDefault="00380074" w:rsidP="00380074">
                            <w:pPr>
                              <w:pStyle w:val="Template-Date"/>
                              <w:spacing w:line="260" w:lineRule="exact"/>
                            </w:pPr>
                          </w:p>
                          <w:p w:rsidR="00380074" w:rsidRDefault="00380074" w:rsidP="00380074">
                            <w:pPr>
                              <w:pStyle w:val="Template-Date"/>
                              <w:spacing w:line="120" w:lineRule="exact"/>
                            </w:pPr>
                          </w:p>
                          <w:p w:rsidR="00380074" w:rsidRPr="00641B24" w:rsidRDefault="00380074" w:rsidP="00380074">
                            <w:pPr>
                              <w:pStyle w:val="Template-Date"/>
                              <w:rPr>
                                <w:rFonts w:ascii="Verdana" w:hAnsi="Verdana"/>
                                <w:noProof w:val="0"/>
                              </w:rPr>
                            </w:pPr>
                            <w:bookmarkStart w:id="94" w:name="bmkOvsPage"/>
                            <w:r>
                              <w:t>Side</w:t>
                            </w:r>
                            <w:bookmarkEnd w:id="94"/>
                            <w:r>
                              <w:t xml:space="preserve"> </w:t>
                            </w:r>
                            <w:r>
                              <w:rPr>
                                <w:rStyle w:val="Sidetal"/>
                              </w:rPr>
                              <w:fldChar w:fldCharType="begin"/>
                            </w:r>
                            <w:r w:rsidRPr="009F27A2">
                              <w:rPr>
                                <w:rStyle w:val="Sidetal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Sidetal"/>
                              </w:rPr>
                              <w:fldChar w:fldCharType="separate"/>
                            </w:r>
                            <w:r w:rsidR="000F601F">
                              <w:rPr>
                                <w:rStyle w:val="Sidetal"/>
                              </w:rPr>
                              <w:t>1</w:t>
                            </w:r>
                            <w:r>
                              <w:rPr>
                                <w:rStyle w:val="Sidetal"/>
                              </w:rPr>
                              <w:fldChar w:fldCharType="end"/>
                            </w:r>
                            <w:r>
                              <w:rPr>
                                <w:rStyle w:val="Sidetal"/>
                                <w:noProof w:val="0"/>
                              </w:rPr>
                              <w:t>/</w:t>
                            </w:r>
                            <w:r>
                              <w:rPr>
                                <w:rStyle w:val="Sidetal"/>
                              </w:rPr>
                              <w:fldChar w:fldCharType="begin"/>
                            </w:r>
                            <w:r>
                              <w:rPr>
                                <w:rStyle w:val="Sidetal"/>
                              </w:rPr>
                              <w:instrText xml:space="preserve"> NUM</w:instrText>
                            </w:r>
                            <w:r w:rsidRPr="009F27A2">
                              <w:rPr>
                                <w:rStyle w:val="Sidetal"/>
                              </w:rPr>
                              <w:instrText xml:space="preserve">PAGES </w:instrText>
                            </w:r>
                            <w:r>
                              <w:rPr>
                                <w:rStyle w:val="Sidetal"/>
                              </w:rPr>
                              <w:fldChar w:fldCharType="separate"/>
                            </w:r>
                            <w:r w:rsidR="004554E7">
                              <w:rPr>
                                <w:rStyle w:val="Sidetal"/>
                              </w:rPr>
                              <w:t>1</w:t>
                            </w:r>
                            <w:r>
                              <w:rPr>
                                <w:rStyle w:val="Sidetal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</w:tbl>
    <w:p w:rsidR="00414DD3" w:rsidRDefault="00414DD3" w:rsidP="00414DD3">
      <w:r w:rsidRPr="00537023">
        <w:fldChar w:fldCharType="begin"/>
      </w:r>
      <w:r w:rsidRPr="00537023">
        <w:instrText xml:space="preserve"> MACROBUTTON </w:instrText>
      </w:r>
      <w:r>
        <w:instrText>NN</w:instrText>
      </w:r>
      <w:r w:rsidRPr="00537023">
        <w:instrText xml:space="preserve"> [</w:instrText>
      </w:r>
      <w:bookmarkStart w:id="95" w:name="bmkOvsText"/>
      <w:r w:rsidRPr="009224E3">
        <w:instrText>Tekst</w:instrText>
      </w:r>
      <w:bookmarkEnd w:id="95"/>
      <w:r w:rsidRPr="00537023">
        <w:instrText>]</w:instrText>
      </w:r>
      <w:r w:rsidRPr="00537023">
        <w:fldChar w:fldCharType="end"/>
      </w:r>
    </w:p>
    <w:p w:rsidR="00414DD3" w:rsidRPr="00B0759B" w:rsidRDefault="00414DD3" w:rsidP="00414DD3">
      <w:pPr>
        <w:rPr>
          <w:rStyle w:val="Fodnotehenvisning"/>
        </w:rPr>
      </w:pPr>
    </w:p>
    <w:p w:rsidR="00414DD3" w:rsidRDefault="00414DD3" w:rsidP="00414DD3"/>
    <w:p w:rsidR="00414DD3" w:rsidRPr="009224E3" w:rsidRDefault="00414DD3" w:rsidP="00414DD3">
      <w:pPr>
        <w:keepNext/>
        <w:keepLines/>
      </w:pPr>
      <w:bookmarkStart w:id="96" w:name="bmkOvsYourssincerely"/>
      <w:r w:rsidRPr="009224E3">
        <w:t>Med venlig hilsen</w:t>
      </w:r>
      <w:bookmarkEnd w:id="96"/>
    </w:p>
    <w:p w:rsidR="00414DD3" w:rsidRDefault="00414DD3" w:rsidP="00414DD3">
      <w:pPr>
        <w:keepNext/>
        <w:keepLines/>
      </w:pPr>
    </w:p>
    <w:p w:rsidR="006C0A92" w:rsidRDefault="006C0A92" w:rsidP="00414DD3">
      <w:pPr>
        <w:keepNext/>
        <w:keepLines/>
      </w:pPr>
    </w:p>
    <w:p w:rsidR="00414DD3" w:rsidRDefault="00414DD3" w:rsidP="00414DD3">
      <w:pPr>
        <w:keepNext/>
        <w:keepLines/>
      </w:pPr>
    </w:p>
    <w:bookmarkStart w:id="97" w:name="bmkAD2Name"/>
    <w:p w:rsidR="00414DD3" w:rsidRDefault="00414DD3" w:rsidP="00414DD3">
      <w:pPr>
        <w:keepLines/>
      </w:pPr>
      <w:r w:rsidRPr="009224E3">
        <w:fldChar w:fldCharType="begin"/>
      </w:r>
      <w:r w:rsidRPr="009224E3">
        <w:instrText xml:space="preserve"> MACROBUTTON NN [</w:instrText>
      </w:r>
      <w:bookmarkStart w:id="98" w:name="bmkOvsFirstName"/>
      <w:r>
        <w:instrText>N</w:instrText>
      </w:r>
      <w:r w:rsidRPr="009224E3">
        <w:instrText>avn</w:instrText>
      </w:r>
      <w:bookmarkEnd w:id="98"/>
      <w:r w:rsidRPr="009224E3">
        <w:instrText>]</w:instrText>
      </w:r>
      <w:r w:rsidRPr="009224E3">
        <w:fldChar w:fldCharType="end"/>
      </w:r>
      <w:bookmarkEnd w:id="97"/>
      <w:r>
        <w:t xml:space="preserve"> </w:t>
      </w:r>
    </w:p>
    <w:p w:rsidR="00414DD3" w:rsidRDefault="00414DD3" w:rsidP="00414DD3"/>
    <w:p w:rsidR="00414DD3" w:rsidRDefault="00414DD3" w:rsidP="00414DD3"/>
    <w:p w:rsidR="00414DD3" w:rsidRDefault="00414DD3" w:rsidP="00414DD3">
      <w:bookmarkStart w:id="99" w:name="bmkOvsCopyto"/>
      <w:r w:rsidRPr="009224E3">
        <w:t>Kopi til</w:t>
      </w:r>
      <w:bookmarkEnd w:id="99"/>
      <w:r>
        <w:t>:</w:t>
      </w:r>
    </w:p>
    <w:p w:rsidR="00414DD3" w:rsidRDefault="00414DD3" w:rsidP="00414DD3"/>
    <w:p w:rsidR="00414DD3" w:rsidRDefault="00414DD3" w:rsidP="00414DD3">
      <w:r w:rsidRPr="005D06BC">
        <w:fldChar w:fldCharType="begin"/>
      </w:r>
      <w:r w:rsidRPr="005D06BC">
        <w:instrText xml:space="preserve"> MACROBUTTON </w:instrText>
      </w:r>
      <w:r>
        <w:instrText>NN</w:instrText>
      </w:r>
      <w:r w:rsidRPr="005D06BC">
        <w:instrText xml:space="preserve"> [</w:instrText>
      </w:r>
      <w:bookmarkStart w:id="100" w:name="bmkOvsName"/>
      <w:r w:rsidRPr="009224E3">
        <w:instrText>Navn</w:instrText>
      </w:r>
      <w:bookmarkEnd w:id="100"/>
      <w:r w:rsidRPr="005D06BC">
        <w:instrText>]</w:instrText>
      </w:r>
      <w:r w:rsidRPr="005D06BC">
        <w:fldChar w:fldCharType="end"/>
      </w:r>
    </w:p>
    <w:p w:rsidR="00C723B1" w:rsidRPr="00EC4B4F" w:rsidRDefault="00C723B1" w:rsidP="00032E03">
      <w:pPr>
        <w:spacing w:line="240" w:lineRule="auto"/>
      </w:pPr>
    </w:p>
    <w:sectPr w:rsidR="00C723B1" w:rsidRPr="00EC4B4F" w:rsidSect="007C56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4E7" w:rsidRDefault="004554E7">
      <w:r>
        <w:separator/>
      </w:r>
    </w:p>
  </w:endnote>
  <w:endnote w:type="continuationSeparator" w:id="0">
    <w:p w:rsidR="004554E7" w:rsidRDefault="00455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EFF0A20-8CDB-44C6-9BF9-ABF4E14DA465}"/>
    <w:embedBold r:id="rId2" w:fontKey="{650D0960-E4D5-43F9-B452-62B50AD9FD3C}"/>
    <w:embedItalic r:id="rId3" w:fontKey="{7E0BA802-2B8A-496F-9064-753F8767344C}"/>
    <w:embedBoldItalic r:id="rId4" w:fontKey="{8A13EC67-FD9E-4476-BCCD-1F05B1938E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6618E3A-CFE7-4070-AF1D-74720C649701}"/>
    <w:embedBold r:id="rId6" w:fontKey="{6B2EC5D9-74EF-4452-9B28-A3D5C3A5CB0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63BD7391-5E0B-4AD0-A0BE-9C786FEDC406}"/>
    <w:embedBold r:id="rId8" w:fontKey="{73FBBC2C-7193-4F92-80FA-6C50E31002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BFB1445-DD5C-4E78-9807-127EEC80193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AF06CD6A-200A-4BAB-A843-AA201B0329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5B19376-0F39-40E6-8C1C-4C12F110BB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1D6" w:rsidRDefault="002921D6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D6C1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4554E7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D6C11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EC4B4F" w:rsidRPr="002921D6" w:rsidTr="00EC4B4F">
      <w:tc>
        <w:tcPr>
          <w:tcW w:w="2410" w:type="dxa"/>
        </w:tcPr>
        <w:p w:rsidR="00EC4B4F" w:rsidRPr="00EC4B4F" w:rsidRDefault="00EC4B4F" w:rsidP="007529B9">
          <w:pPr>
            <w:pStyle w:val="Template-Companyname"/>
          </w:pPr>
          <w:bookmarkStart w:id="106" w:name="bmkSecundaryLogo"/>
          <w:bookmarkStart w:id="107" w:name="bmkOffName"/>
          <w:bookmarkStart w:id="108" w:name="HIFbmkOffName"/>
          <w:bookmarkEnd w:id="106"/>
          <w:r w:rsidRPr="00EC4B4F">
            <w:t>Ingeniørhøjskolen Aarhus Universitet</w:t>
          </w:r>
          <w:bookmarkEnd w:id="107"/>
          <w:bookmarkEnd w:id="108"/>
        </w:p>
        <w:p w:rsidR="00EC4B4F" w:rsidRDefault="002921D6" w:rsidP="00AA0EF9">
          <w:pPr>
            <w:pStyle w:val="Template-Address"/>
          </w:pPr>
          <w:bookmarkStart w:id="109" w:name="bmkOffOfficeID"/>
          <w:r>
            <w:t>Inge Lehmanns Gade 10</w:t>
          </w:r>
        </w:p>
        <w:p w:rsidR="00EC4B4F" w:rsidRPr="009224E3" w:rsidRDefault="00EC4B4F" w:rsidP="00AA0EF9">
          <w:pPr>
            <w:pStyle w:val="Template-Address"/>
            <w:rPr>
              <w:lang w:val="en-GB"/>
            </w:rPr>
          </w:pPr>
          <w:r>
            <w:t>8000 Aarhus C</w:t>
          </w:r>
          <w:bookmarkEnd w:id="109"/>
        </w:p>
      </w:tc>
      <w:tc>
        <w:tcPr>
          <w:tcW w:w="2410" w:type="dxa"/>
        </w:tcPr>
        <w:p w:rsidR="002921D6" w:rsidRDefault="002921D6" w:rsidP="008C1273">
          <w:pPr>
            <w:pStyle w:val="Template-Address"/>
            <w:rPr>
              <w:lang w:val="en-US"/>
            </w:rPr>
          </w:pPr>
          <w:bookmarkStart w:id="110" w:name="bmkOvsTel"/>
          <w:bookmarkStart w:id="111" w:name="HIFbmkOffPhone"/>
        </w:p>
        <w:p w:rsidR="00EC4B4F" w:rsidRPr="00EC4B4F" w:rsidRDefault="00EC4B4F" w:rsidP="008C1273">
          <w:pPr>
            <w:pStyle w:val="Template-Address"/>
            <w:rPr>
              <w:lang w:val="en-GB"/>
            </w:rPr>
          </w:pPr>
          <w:r w:rsidRPr="00D221E3">
            <w:rPr>
              <w:lang w:val="en-US"/>
            </w:rPr>
            <w:t>Tlf.:</w:t>
          </w:r>
          <w:bookmarkEnd w:id="110"/>
          <w:r w:rsidRPr="00EC4B4F">
            <w:rPr>
              <w:lang w:val="en-GB"/>
            </w:rPr>
            <w:t xml:space="preserve"> </w:t>
          </w:r>
          <w:bookmarkStart w:id="112" w:name="bmkOffPhone"/>
          <w:r w:rsidR="000F601F">
            <w:rPr>
              <w:lang w:val="en-GB"/>
            </w:rPr>
            <w:t xml:space="preserve"> </w:t>
          </w:r>
          <w:r w:rsidRPr="00EC4B4F">
            <w:rPr>
              <w:lang w:val="en-GB"/>
            </w:rPr>
            <w:t xml:space="preserve">+45 </w:t>
          </w:r>
          <w:bookmarkEnd w:id="112"/>
          <w:r w:rsidR="002921D6">
            <w:rPr>
              <w:lang w:val="en-GB"/>
            </w:rPr>
            <w:t>8715 0000</w:t>
          </w:r>
        </w:p>
        <w:p w:rsidR="00EC4B4F" w:rsidRPr="00EC4B4F" w:rsidRDefault="00EC4B4F" w:rsidP="000E46C3">
          <w:pPr>
            <w:pStyle w:val="Template-Address"/>
            <w:rPr>
              <w:lang w:val="en-GB"/>
            </w:rPr>
          </w:pPr>
          <w:bookmarkStart w:id="113" w:name="HIFbmkOffEmail"/>
          <w:bookmarkEnd w:id="111"/>
          <w:r w:rsidRPr="00EC4B4F">
            <w:rPr>
              <w:lang w:val="en-GB"/>
            </w:rPr>
            <w:t xml:space="preserve">E-mail: </w:t>
          </w:r>
          <w:bookmarkStart w:id="114" w:name="bmkOffEmail"/>
          <w:r w:rsidR="004554E7">
            <w:rPr>
              <w:lang w:val="en-GB"/>
            </w:rPr>
            <w:t>ase</w:t>
          </w:r>
          <w:r w:rsidR="002921D6">
            <w:rPr>
              <w:lang w:val="en-GB"/>
            </w:rPr>
            <w:t>@au</w:t>
          </w:r>
          <w:r w:rsidRPr="00EC4B4F">
            <w:rPr>
              <w:lang w:val="en-GB"/>
            </w:rPr>
            <w:t>.dk</w:t>
          </w:r>
          <w:bookmarkEnd w:id="114"/>
        </w:p>
        <w:p w:rsidR="00EC4B4F" w:rsidRPr="009224E3" w:rsidRDefault="004554E7" w:rsidP="000E46C3">
          <w:pPr>
            <w:pStyle w:val="Template-Address"/>
            <w:rPr>
              <w:lang w:val="en-GB"/>
            </w:rPr>
          </w:pPr>
          <w:bookmarkStart w:id="115" w:name="bmkOffOfficeWww"/>
          <w:bookmarkEnd w:id="113"/>
          <w:bookmarkEnd w:id="115"/>
          <w:r>
            <w:rPr>
              <w:lang w:val="en-GB"/>
            </w:rPr>
            <w:t>www.ase.au</w:t>
          </w:r>
          <w:r w:rsidR="00820241">
            <w:rPr>
              <w:lang w:val="en-GB"/>
            </w:rPr>
            <w:t>.dk</w:t>
          </w:r>
        </w:p>
      </w:tc>
    </w:tr>
  </w:tbl>
  <w:p w:rsidR="00160373" w:rsidRPr="006C3A1B" w:rsidRDefault="00160373">
    <w:pPr>
      <w:pStyle w:val="Sidefod"/>
      <w:rPr>
        <w:lang w:val="en-GB"/>
      </w:rPr>
    </w:pPr>
    <w:bookmarkStart w:id="116" w:name="_GoBack"/>
    <w:bookmarkEnd w:id="116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4E7" w:rsidRDefault="004554E7">
      <w:r>
        <w:separator/>
      </w:r>
    </w:p>
  </w:footnote>
  <w:footnote w:type="continuationSeparator" w:id="0">
    <w:p w:rsidR="004554E7" w:rsidRDefault="00455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1D6" w:rsidRDefault="002921D6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EC4B4F">
    <w:pPr>
      <w:pStyle w:val="Sidehoved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A2B335" wp14:editId="5AC1E20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C4B4F" w:rsidP="00DB449D">
                          <w:pPr>
                            <w:pStyle w:val="Template-Parentlogoname"/>
                          </w:pPr>
                          <w:bookmarkStart w:id="101" w:name="bmkOffParent0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01"/>
                        </w:p>
                        <w:p w:rsidR="00160373" w:rsidRPr="009224E3" w:rsidRDefault="00EC4B4F" w:rsidP="00DB449D">
                          <w:pPr>
                            <w:pStyle w:val="Template-Unitnamelogoname"/>
                          </w:pPr>
                          <w:bookmarkStart w:id="102" w:name="bmkOffUnitName02"/>
                          <w:r>
                            <w:t xml:space="preserve">Ingeniørhøjskolen </w:t>
                          </w:r>
                          <w:bookmarkEnd w:id="10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7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EC4B4F" w:rsidP="00DB449D">
                    <w:pPr>
                      <w:pStyle w:val="Template-Parentlogoname"/>
                    </w:pPr>
                    <w:bookmarkStart w:id="105" w:name="bmkOffParent02"/>
                    <w:r>
                      <w:t>Aarhus</w:t>
                    </w:r>
                    <w:r>
                      <w:br/>
                      <w:t>Universitet</w:t>
                    </w:r>
                    <w:bookmarkEnd w:id="105"/>
                  </w:p>
                  <w:p w:rsidR="00160373" w:rsidRPr="009224E3" w:rsidRDefault="00EC4B4F" w:rsidP="00DB449D">
                    <w:pPr>
                      <w:pStyle w:val="Template-Unitnamelogoname"/>
                    </w:pPr>
                    <w:bookmarkStart w:id="106" w:name="bmkOffUnitName02"/>
                    <w:r>
                      <w:t xml:space="preserve">Ingeniørhøjskolen </w:t>
                    </w:r>
                    <w:bookmarkEnd w:id="106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5B09F8D8" wp14:editId="289C546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EC4B4F">
    <w:pPr>
      <w:pStyle w:val="Sidehoved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05FD143" wp14:editId="46EBADE3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EC4B4F" w:rsidP="005C13F3">
                          <w:pPr>
                            <w:rPr>
                              <w:rStyle w:val="Sidetal"/>
                            </w:rPr>
                          </w:pPr>
                          <w:bookmarkStart w:id="103" w:name="bmkOvsPage_01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03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3D6C1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4554E7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160373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EC4B4F" w:rsidP="005C13F3">
                    <w:pPr>
                      <w:rPr>
                        <w:rStyle w:val="Sidetal"/>
                      </w:rPr>
                    </w:pPr>
                    <w:bookmarkStart w:id="108" w:name="bmkOvsPage_01"/>
                    <w:r>
                      <w:rPr>
                        <w:rStyle w:val="Sidetal"/>
                      </w:rPr>
                      <w:t>Side</w:t>
                    </w:r>
                    <w:bookmarkEnd w:id="108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3D6C11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4554E7">
                      <w:rPr>
                        <w:rStyle w:val="Sidetal"/>
                        <w:noProof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160373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EC4B4F">
    <w:pPr>
      <w:pStyle w:val="Sidehoved"/>
    </w:pPr>
    <w:r>
      <w:rPr>
        <w:noProof/>
        <w:lang w:eastAsia="zh-CN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C4B4F" w:rsidP="0043573B">
                          <w:pPr>
                            <w:pStyle w:val="Template-Parentlogoname"/>
                          </w:pPr>
                          <w:bookmarkStart w:id="104" w:name="bmkOff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04"/>
                        </w:p>
                        <w:p w:rsidR="00160373" w:rsidRPr="009224E3" w:rsidRDefault="00EC4B4F" w:rsidP="0043573B">
                          <w:pPr>
                            <w:pStyle w:val="Template-Unitnamelogoname"/>
                          </w:pPr>
                          <w:bookmarkStart w:id="105" w:name="bmkOffUnitName"/>
                          <w:r>
                            <w:t xml:space="preserve">Ingeniørhøjskolen </w:t>
                          </w:r>
                          <w:bookmarkEnd w:id="10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EC4B4F" w:rsidP="0043573B">
                    <w:pPr>
                      <w:pStyle w:val="Template-Parentlogoname"/>
                    </w:pPr>
                    <w:bookmarkStart w:id="111" w:name="bmkOffParent"/>
                    <w:r>
                      <w:t>Aarhus</w:t>
                    </w:r>
                    <w:r>
                      <w:br/>
                      <w:t>Universitet</w:t>
                    </w:r>
                    <w:bookmarkEnd w:id="111"/>
                  </w:p>
                  <w:p w:rsidR="00160373" w:rsidRPr="009224E3" w:rsidRDefault="00EC4B4F" w:rsidP="0043573B">
                    <w:pPr>
                      <w:pStyle w:val="Template-Unitnamelogoname"/>
                    </w:pPr>
                    <w:bookmarkStart w:id="112" w:name="bmkOffUnitName"/>
                    <w:r>
                      <w:t xml:space="preserve">Ingeniørhøjskolen </w:t>
                    </w:r>
                    <w:bookmarkEnd w:id="112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160373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4E7"/>
    <w:rsid w:val="00003B6C"/>
    <w:rsid w:val="000221B7"/>
    <w:rsid w:val="00027431"/>
    <w:rsid w:val="00032B4F"/>
    <w:rsid w:val="00032E03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0F601F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921D6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0074"/>
    <w:rsid w:val="00385E94"/>
    <w:rsid w:val="003955CD"/>
    <w:rsid w:val="003A0992"/>
    <w:rsid w:val="003A5CC4"/>
    <w:rsid w:val="003D6C11"/>
    <w:rsid w:val="003E6170"/>
    <w:rsid w:val="003F33BA"/>
    <w:rsid w:val="00411A1B"/>
    <w:rsid w:val="00414DD3"/>
    <w:rsid w:val="00423170"/>
    <w:rsid w:val="0043573B"/>
    <w:rsid w:val="00441897"/>
    <w:rsid w:val="00443D5B"/>
    <w:rsid w:val="00446187"/>
    <w:rsid w:val="00450B9C"/>
    <w:rsid w:val="004554E7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1500B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81399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0A92"/>
    <w:rsid w:val="006C1797"/>
    <w:rsid w:val="006C3A1B"/>
    <w:rsid w:val="006D2642"/>
    <w:rsid w:val="006D65DC"/>
    <w:rsid w:val="0072005E"/>
    <w:rsid w:val="00736658"/>
    <w:rsid w:val="0074726D"/>
    <w:rsid w:val="00750EE1"/>
    <w:rsid w:val="007529B9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2024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9785C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221E3"/>
    <w:rsid w:val="00D42A34"/>
    <w:rsid w:val="00D4350D"/>
    <w:rsid w:val="00D54EBE"/>
    <w:rsid w:val="00D80A20"/>
    <w:rsid w:val="00DA0E15"/>
    <w:rsid w:val="00DB449D"/>
    <w:rsid w:val="00DC3E3A"/>
    <w:rsid w:val="00E22B04"/>
    <w:rsid w:val="00E44247"/>
    <w:rsid w:val="00E44DE5"/>
    <w:rsid w:val="00E45DD8"/>
    <w:rsid w:val="00E50D00"/>
    <w:rsid w:val="00E64FC5"/>
    <w:rsid w:val="00E7234F"/>
    <w:rsid w:val="00E9209D"/>
    <w:rsid w:val="00E966E9"/>
    <w:rsid w:val="00EA40B3"/>
    <w:rsid w:val="00EA6633"/>
    <w:rsid w:val="00EB31F8"/>
    <w:rsid w:val="00EC06F0"/>
    <w:rsid w:val="00EC4B4F"/>
    <w:rsid w:val="00ED29B8"/>
    <w:rsid w:val="00EE7C7A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154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Knattrup Sørensen</dc:creator>
  <cp:lastModifiedBy>Mette Knattrup Sørensen</cp:lastModifiedBy>
  <cp:revision>3</cp:revision>
  <cp:lastPrinted>2012-03-13T08:11:00Z</cp:lastPrinted>
  <dcterms:created xsi:type="dcterms:W3CDTF">2014-11-19T08:36:00Z</dcterms:created>
  <dcterms:modified xsi:type="dcterms:W3CDTF">2014-11-19T08:50:00Z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test</vt:lpwstr>
  </property>
  <property fmtid="{D5CDD505-2E9C-101B-9397-08002B2CF9AE}" pid="4" name="CurrentOffice">
    <vt:lpwstr>1945</vt:lpwstr>
  </property>
  <property fmtid="{D5CDD505-2E9C-101B-9397-08002B2CF9AE}" pid="5" name="LogoFarve">
    <vt:lpwstr>blue</vt:lpwstr>
  </property>
  <property fmtid="{D5CDD505-2E9C-101B-9397-08002B2CF9AE}" pid="6" name="CurrentLanguage">
    <vt:lpwstr>DK</vt:lpwstr>
  </property>
</Properties>
</file>